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0D0C9B" w14:textId="01A94D18" w:rsidR="00E56696" w:rsidRPr="00C55DC2" w:rsidRDefault="003C1F79" w:rsidP="00C55DC2">
      <w:pPr>
        <w:pStyle w:val="BodyText"/>
        <w:widowControl/>
        <w:spacing w:before="52"/>
        <w:jc w:val="center"/>
        <w:rPr>
          <w:b/>
          <w:sz w:val="32"/>
          <w:szCs w:val="32"/>
          <w:u w:val="single"/>
        </w:rPr>
      </w:pPr>
      <w:r w:rsidRPr="00C55DC2">
        <w:rPr>
          <w:b/>
          <w:sz w:val="32"/>
          <w:szCs w:val="32"/>
          <w:u w:val="single"/>
        </w:rPr>
        <w:t xml:space="preserve">ERDF </w:t>
      </w:r>
      <w:r w:rsidR="00B52D52" w:rsidRPr="00C55DC2">
        <w:rPr>
          <w:b/>
          <w:sz w:val="32"/>
          <w:szCs w:val="32"/>
          <w:u w:val="single"/>
        </w:rPr>
        <w:t>BACK TO BUSINESS FUND</w:t>
      </w:r>
    </w:p>
    <w:p w14:paraId="23B48347" w14:textId="2967E4BB" w:rsidR="00995A64" w:rsidRPr="00C55DC2" w:rsidRDefault="003C1F79" w:rsidP="00C55DC2">
      <w:pPr>
        <w:pStyle w:val="BodyText"/>
        <w:widowControl/>
        <w:spacing w:before="52"/>
        <w:jc w:val="center"/>
        <w:rPr>
          <w:b/>
          <w:sz w:val="28"/>
          <w:szCs w:val="28"/>
          <w:u w:val="single"/>
        </w:rPr>
      </w:pPr>
      <w:r w:rsidRPr="00C55DC2">
        <w:rPr>
          <w:b/>
          <w:sz w:val="28"/>
          <w:szCs w:val="28"/>
          <w:u w:val="single"/>
        </w:rPr>
        <w:t>Expression of Interest</w:t>
      </w:r>
    </w:p>
    <w:p w14:paraId="11BE9C06" w14:textId="77777777" w:rsidR="00C55DC2" w:rsidRDefault="00C55DC2" w:rsidP="00C55DC2">
      <w:pPr>
        <w:pStyle w:val="BodyText"/>
        <w:widowControl/>
        <w:spacing w:before="52"/>
        <w:jc w:val="center"/>
        <w:rPr>
          <w:rFonts w:ascii="Arial" w:hAnsi="Arial" w:cs="Arial"/>
          <w:b/>
          <w:sz w:val="22"/>
          <w:szCs w:val="22"/>
        </w:rPr>
      </w:pPr>
    </w:p>
    <w:p w14:paraId="026723CD" w14:textId="19355ECC" w:rsidR="00F27631" w:rsidRDefault="00C55DC2" w:rsidP="00C55DC2">
      <w:pPr>
        <w:pStyle w:val="BodyText"/>
        <w:widowControl/>
        <w:spacing w:before="52"/>
        <w:jc w:val="both"/>
        <w:rPr>
          <w:b/>
          <w:sz w:val="22"/>
          <w:szCs w:val="22"/>
        </w:rPr>
      </w:pPr>
      <w:r>
        <w:rPr>
          <w:b/>
          <w:sz w:val="22"/>
          <w:szCs w:val="22"/>
        </w:rPr>
        <w:t xml:space="preserve">Please complete the questions below and email your completed form </w:t>
      </w:r>
      <w:r w:rsidR="00346F40">
        <w:rPr>
          <w:b/>
          <w:sz w:val="22"/>
          <w:szCs w:val="22"/>
        </w:rPr>
        <w:t>to</w:t>
      </w:r>
      <w:r>
        <w:rPr>
          <w:b/>
          <w:sz w:val="22"/>
          <w:szCs w:val="22"/>
        </w:rPr>
        <w:t>:</w:t>
      </w:r>
      <w:r w:rsidR="00F27631">
        <w:rPr>
          <w:b/>
          <w:sz w:val="22"/>
          <w:szCs w:val="22"/>
        </w:rPr>
        <w:t xml:space="preserve"> </w:t>
      </w:r>
    </w:p>
    <w:p w14:paraId="33D616F0" w14:textId="122DCEE7" w:rsidR="00C55DC2" w:rsidRDefault="00221669" w:rsidP="00F27631">
      <w:pPr>
        <w:pStyle w:val="BodyText"/>
        <w:widowControl/>
        <w:spacing w:before="52"/>
        <w:jc w:val="center"/>
        <w:rPr>
          <w:b/>
          <w:sz w:val="22"/>
          <w:szCs w:val="22"/>
        </w:rPr>
      </w:pPr>
      <w:r>
        <w:rPr>
          <w:b/>
          <w:sz w:val="22"/>
          <w:szCs w:val="22"/>
        </w:rPr>
        <w:t>teesvalleybusiness</w:t>
      </w:r>
      <w:r w:rsidR="00F27631">
        <w:rPr>
          <w:b/>
          <w:sz w:val="22"/>
          <w:szCs w:val="22"/>
        </w:rPr>
        <w:t>@teesvalley-ca.gov.uk</w:t>
      </w:r>
    </w:p>
    <w:p w14:paraId="40527CEB" w14:textId="77777777" w:rsidR="00C55DC2" w:rsidRPr="00D05C25" w:rsidRDefault="00C55DC2" w:rsidP="00E56696">
      <w:pPr>
        <w:pStyle w:val="BodyText"/>
        <w:widowControl/>
        <w:spacing w:before="52"/>
        <w:jc w:val="both"/>
        <w:rPr>
          <w:b/>
          <w:sz w:val="22"/>
          <w:szCs w:val="22"/>
        </w:rPr>
      </w:pPr>
    </w:p>
    <w:tbl>
      <w:tblPr>
        <w:tblStyle w:val="TableGrid"/>
        <w:tblW w:w="9433" w:type="dxa"/>
        <w:tblInd w:w="-289" w:type="dxa"/>
        <w:tblLook w:val="04A0" w:firstRow="1" w:lastRow="0" w:firstColumn="1" w:lastColumn="0" w:noHBand="0" w:noVBand="1"/>
      </w:tblPr>
      <w:tblGrid>
        <w:gridCol w:w="440"/>
        <w:gridCol w:w="4952"/>
        <w:gridCol w:w="1129"/>
        <w:gridCol w:w="993"/>
        <w:gridCol w:w="992"/>
        <w:gridCol w:w="927"/>
      </w:tblGrid>
      <w:tr w:rsidR="001B4B35" w14:paraId="79AD0080" w14:textId="77777777" w:rsidTr="003C1F79">
        <w:tc>
          <w:tcPr>
            <w:tcW w:w="440" w:type="dxa"/>
          </w:tcPr>
          <w:p w14:paraId="26BE877B" w14:textId="0F76F558" w:rsidR="001B4B35" w:rsidRPr="00C47743" w:rsidRDefault="006F3A4B" w:rsidP="004F3367">
            <w:pPr>
              <w:pStyle w:val="BodyText"/>
              <w:widowControl/>
              <w:spacing w:before="52"/>
              <w:jc w:val="both"/>
              <w:rPr>
                <w:rFonts w:cs="Arial"/>
                <w:color w:val="000000" w:themeColor="text1"/>
                <w:sz w:val="22"/>
                <w:szCs w:val="22"/>
              </w:rPr>
            </w:pPr>
            <w:r>
              <w:rPr>
                <w:rFonts w:cs="Arial"/>
                <w:color w:val="000000" w:themeColor="text1"/>
                <w:sz w:val="22"/>
                <w:szCs w:val="22"/>
              </w:rPr>
              <w:t>01</w:t>
            </w:r>
          </w:p>
        </w:tc>
        <w:tc>
          <w:tcPr>
            <w:tcW w:w="4952" w:type="dxa"/>
          </w:tcPr>
          <w:p w14:paraId="6C2F948B" w14:textId="454FF032" w:rsidR="001B4B35" w:rsidRPr="00C47743" w:rsidRDefault="001B4B35" w:rsidP="004F3367">
            <w:pPr>
              <w:pStyle w:val="BodyText"/>
              <w:widowControl/>
              <w:spacing w:before="52"/>
              <w:jc w:val="both"/>
              <w:rPr>
                <w:bCs/>
                <w:sz w:val="22"/>
                <w:szCs w:val="22"/>
              </w:rPr>
            </w:pPr>
            <w:bookmarkStart w:id="0" w:name="_Hlk66192772"/>
            <w:r w:rsidRPr="00C47743">
              <w:rPr>
                <w:rFonts w:cs="Arial"/>
                <w:color w:val="000000" w:themeColor="text1"/>
                <w:sz w:val="22"/>
                <w:szCs w:val="22"/>
              </w:rPr>
              <w:t>Are you a Registered Charity, SME or Sole Trader?</w:t>
            </w:r>
          </w:p>
        </w:tc>
        <w:tc>
          <w:tcPr>
            <w:tcW w:w="1129" w:type="dxa"/>
          </w:tcPr>
          <w:p w14:paraId="78628690" w14:textId="77777777" w:rsidR="001B4B35" w:rsidRPr="00C47743" w:rsidRDefault="001B4B35" w:rsidP="006F3A4B">
            <w:pPr>
              <w:pStyle w:val="BodyText"/>
              <w:widowControl/>
              <w:spacing w:before="52"/>
              <w:jc w:val="right"/>
              <w:rPr>
                <w:bCs/>
                <w:sz w:val="22"/>
                <w:szCs w:val="22"/>
              </w:rPr>
            </w:pPr>
            <w:r w:rsidRPr="00C47743">
              <w:rPr>
                <w:bCs/>
                <w:sz w:val="22"/>
                <w:szCs w:val="22"/>
              </w:rPr>
              <w:t>Yes</w:t>
            </w:r>
          </w:p>
        </w:tc>
        <w:sdt>
          <w:sdtPr>
            <w:rPr>
              <w:rFonts w:ascii="Arial" w:hAnsi="Arial" w:cs="Arial"/>
              <w:bCs/>
              <w:sz w:val="22"/>
              <w:szCs w:val="22"/>
            </w:rPr>
            <w:id w:val="-1696068059"/>
            <w14:checkbox>
              <w14:checked w14:val="0"/>
              <w14:checkedState w14:val="2612" w14:font="MS Gothic"/>
              <w14:uncheckedState w14:val="2610" w14:font="MS Gothic"/>
            </w14:checkbox>
          </w:sdtPr>
          <w:sdtEndPr/>
          <w:sdtContent>
            <w:tc>
              <w:tcPr>
                <w:tcW w:w="993" w:type="dxa"/>
              </w:tcPr>
              <w:p w14:paraId="76D13C11" w14:textId="2303952C" w:rsidR="001B4B35" w:rsidRPr="00C47743" w:rsidRDefault="001B4B35" w:rsidP="004F3367">
                <w:pPr>
                  <w:pStyle w:val="BodyText"/>
                  <w:widowControl/>
                  <w:spacing w:before="52"/>
                  <w:jc w:val="both"/>
                  <w:rPr>
                    <w:rFonts w:ascii="Arial" w:hAnsi="Arial" w:cs="Arial"/>
                    <w:bCs/>
                    <w:sz w:val="22"/>
                    <w:szCs w:val="22"/>
                  </w:rPr>
                </w:pPr>
                <w:r>
                  <w:rPr>
                    <w:rFonts w:ascii="MS Gothic" w:eastAsia="MS Gothic" w:hAnsi="MS Gothic" w:cs="Arial" w:hint="eastAsia"/>
                    <w:bCs/>
                    <w:sz w:val="22"/>
                    <w:szCs w:val="22"/>
                  </w:rPr>
                  <w:t>☐</w:t>
                </w:r>
              </w:p>
            </w:tc>
          </w:sdtContent>
        </w:sdt>
        <w:tc>
          <w:tcPr>
            <w:tcW w:w="992" w:type="dxa"/>
          </w:tcPr>
          <w:p w14:paraId="53FA5ED2" w14:textId="77777777" w:rsidR="001B4B35" w:rsidRPr="00C47743" w:rsidRDefault="001B4B35" w:rsidP="006F3A4B">
            <w:pPr>
              <w:pStyle w:val="BodyText"/>
              <w:widowControl/>
              <w:spacing w:before="52"/>
              <w:jc w:val="right"/>
              <w:rPr>
                <w:bCs/>
                <w:sz w:val="22"/>
                <w:szCs w:val="22"/>
              </w:rPr>
            </w:pPr>
            <w:r w:rsidRPr="00C47743">
              <w:rPr>
                <w:bCs/>
                <w:sz w:val="22"/>
                <w:szCs w:val="22"/>
              </w:rPr>
              <w:t>No</w:t>
            </w:r>
          </w:p>
        </w:tc>
        <w:sdt>
          <w:sdtPr>
            <w:rPr>
              <w:rFonts w:ascii="Arial" w:hAnsi="Arial" w:cs="Arial"/>
              <w:bCs/>
              <w:sz w:val="22"/>
              <w:szCs w:val="22"/>
            </w:rPr>
            <w:id w:val="1665284576"/>
            <w14:checkbox>
              <w14:checked w14:val="0"/>
              <w14:checkedState w14:val="2612" w14:font="MS Gothic"/>
              <w14:uncheckedState w14:val="2610" w14:font="MS Gothic"/>
            </w14:checkbox>
          </w:sdtPr>
          <w:sdtEndPr/>
          <w:sdtContent>
            <w:tc>
              <w:tcPr>
                <w:tcW w:w="927" w:type="dxa"/>
              </w:tcPr>
              <w:p w14:paraId="471487DD" w14:textId="49445B6F" w:rsidR="001B4B35" w:rsidRPr="00C47743" w:rsidRDefault="001B4B35" w:rsidP="004F3367">
                <w:pPr>
                  <w:pStyle w:val="BodyText"/>
                  <w:widowControl/>
                  <w:spacing w:before="52"/>
                  <w:jc w:val="both"/>
                  <w:rPr>
                    <w:rFonts w:ascii="Arial" w:hAnsi="Arial" w:cs="Arial"/>
                    <w:bCs/>
                    <w:sz w:val="22"/>
                    <w:szCs w:val="22"/>
                  </w:rPr>
                </w:pPr>
                <w:r>
                  <w:rPr>
                    <w:rFonts w:ascii="MS Gothic" w:eastAsia="MS Gothic" w:hAnsi="MS Gothic" w:cs="Arial" w:hint="eastAsia"/>
                    <w:bCs/>
                    <w:sz w:val="22"/>
                    <w:szCs w:val="22"/>
                  </w:rPr>
                  <w:t>☐</w:t>
                </w:r>
              </w:p>
            </w:tc>
          </w:sdtContent>
        </w:sdt>
      </w:tr>
      <w:tr w:rsidR="001B4B35" w14:paraId="7DD64E84" w14:textId="77777777" w:rsidTr="003C1F79">
        <w:tc>
          <w:tcPr>
            <w:tcW w:w="440" w:type="dxa"/>
          </w:tcPr>
          <w:p w14:paraId="54D99AAC" w14:textId="49E85926" w:rsidR="001B4B35" w:rsidRPr="00C47743" w:rsidRDefault="006F3A4B" w:rsidP="00995A64">
            <w:pPr>
              <w:pStyle w:val="BodyText"/>
              <w:widowControl/>
              <w:spacing w:before="52"/>
              <w:jc w:val="both"/>
              <w:rPr>
                <w:bCs/>
                <w:sz w:val="22"/>
                <w:szCs w:val="22"/>
              </w:rPr>
            </w:pPr>
            <w:r>
              <w:rPr>
                <w:bCs/>
                <w:sz w:val="22"/>
                <w:szCs w:val="22"/>
              </w:rPr>
              <w:t>02</w:t>
            </w:r>
          </w:p>
        </w:tc>
        <w:tc>
          <w:tcPr>
            <w:tcW w:w="4952" w:type="dxa"/>
          </w:tcPr>
          <w:p w14:paraId="77C6CECE" w14:textId="7FE37A59" w:rsidR="001B4B35" w:rsidRPr="00C47743" w:rsidRDefault="001B4B35" w:rsidP="00995A64">
            <w:pPr>
              <w:pStyle w:val="BodyText"/>
              <w:widowControl/>
              <w:spacing w:before="52"/>
              <w:jc w:val="both"/>
              <w:rPr>
                <w:bCs/>
                <w:sz w:val="22"/>
                <w:szCs w:val="22"/>
              </w:rPr>
            </w:pPr>
            <w:bookmarkStart w:id="1" w:name="_Hlk66193830"/>
            <w:bookmarkEnd w:id="0"/>
            <w:r w:rsidRPr="00C47743">
              <w:rPr>
                <w:bCs/>
                <w:sz w:val="22"/>
                <w:szCs w:val="22"/>
              </w:rPr>
              <w:t>Is your trading address in the Tees Valley?</w:t>
            </w:r>
          </w:p>
        </w:tc>
        <w:tc>
          <w:tcPr>
            <w:tcW w:w="1129" w:type="dxa"/>
          </w:tcPr>
          <w:p w14:paraId="372732D0" w14:textId="0BF92893" w:rsidR="001B4B35" w:rsidRPr="00C47743" w:rsidRDefault="001B4B35" w:rsidP="006F3A4B">
            <w:pPr>
              <w:pStyle w:val="BodyText"/>
              <w:widowControl/>
              <w:spacing w:before="52"/>
              <w:jc w:val="right"/>
              <w:rPr>
                <w:bCs/>
                <w:sz w:val="22"/>
                <w:szCs w:val="22"/>
              </w:rPr>
            </w:pPr>
            <w:r w:rsidRPr="00C47743">
              <w:rPr>
                <w:bCs/>
                <w:sz w:val="22"/>
                <w:szCs w:val="22"/>
              </w:rPr>
              <w:t>Yes</w:t>
            </w:r>
          </w:p>
        </w:tc>
        <w:sdt>
          <w:sdtPr>
            <w:rPr>
              <w:rFonts w:ascii="Arial" w:hAnsi="Arial" w:cs="Arial"/>
              <w:bCs/>
              <w:sz w:val="22"/>
              <w:szCs w:val="22"/>
            </w:rPr>
            <w:id w:val="-1795511400"/>
            <w14:checkbox>
              <w14:checked w14:val="0"/>
              <w14:checkedState w14:val="2612" w14:font="MS Gothic"/>
              <w14:uncheckedState w14:val="2610" w14:font="MS Gothic"/>
            </w14:checkbox>
          </w:sdtPr>
          <w:sdtEndPr/>
          <w:sdtContent>
            <w:tc>
              <w:tcPr>
                <w:tcW w:w="993" w:type="dxa"/>
              </w:tcPr>
              <w:p w14:paraId="75D517F2" w14:textId="5F913195" w:rsidR="001B4B35" w:rsidRPr="00C47743" w:rsidRDefault="001B4B35" w:rsidP="00E56696">
                <w:pPr>
                  <w:pStyle w:val="BodyText"/>
                  <w:widowControl/>
                  <w:spacing w:before="52"/>
                  <w:jc w:val="both"/>
                  <w:rPr>
                    <w:rFonts w:ascii="Arial" w:hAnsi="Arial" w:cs="Arial"/>
                    <w:bCs/>
                    <w:sz w:val="22"/>
                    <w:szCs w:val="22"/>
                  </w:rPr>
                </w:pPr>
                <w:r>
                  <w:rPr>
                    <w:rFonts w:ascii="MS Gothic" w:eastAsia="MS Gothic" w:hAnsi="MS Gothic" w:cs="Arial" w:hint="eastAsia"/>
                    <w:bCs/>
                    <w:sz w:val="22"/>
                    <w:szCs w:val="22"/>
                  </w:rPr>
                  <w:t>☐</w:t>
                </w:r>
              </w:p>
            </w:tc>
          </w:sdtContent>
        </w:sdt>
        <w:tc>
          <w:tcPr>
            <w:tcW w:w="992" w:type="dxa"/>
          </w:tcPr>
          <w:p w14:paraId="0B049C93" w14:textId="4D65BC5F" w:rsidR="001B4B35" w:rsidRPr="00C47743" w:rsidRDefault="001B4B35" w:rsidP="006F3A4B">
            <w:pPr>
              <w:pStyle w:val="BodyText"/>
              <w:widowControl/>
              <w:spacing w:before="52"/>
              <w:jc w:val="right"/>
              <w:rPr>
                <w:bCs/>
                <w:sz w:val="22"/>
                <w:szCs w:val="22"/>
              </w:rPr>
            </w:pPr>
            <w:r w:rsidRPr="00C47743">
              <w:rPr>
                <w:bCs/>
                <w:sz w:val="22"/>
                <w:szCs w:val="22"/>
              </w:rPr>
              <w:t>No</w:t>
            </w:r>
          </w:p>
        </w:tc>
        <w:sdt>
          <w:sdtPr>
            <w:rPr>
              <w:rFonts w:ascii="Arial" w:hAnsi="Arial" w:cs="Arial"/>
              <w:bCs/>
              <w:sz w:val="22"/>
              <w:szCs w:val="22"/>
            </w:rPr>
            <w:id w:val="-575511002"/>
            <w14:checkbox>
              <w14:checked w14:val="0"/>
              <w14:checkedState w14:val="2612" w14:font="MS Gothic"/>
              <w14:uncheckedState w14:val="2610" w14:font="MS Gothic"/>
            </w14:checkbox>
          </w:sdtPr>
          <w:sdtEndPr/>
          <w:sdtContent>
            <w:tc>
              <w:tcPr>
                <w:tcW w:w="927" w:type="dxa"/>
              </w:tcPr>
              <w:p w14:paraId="20F8A4C8" w14:textId="399A6B1A" w:rsidR="001B4B35" w:rsidRPr="00C47743" w:rsidRDefault="001B4B35" w:rsidP="00E56696">
                <w:pPr>
                  <w:pStyle w:val="BodyText"/>
                  <w:widowControl/>
                  <w:spacing w:before="52"/>
                  <w:jc w:val="both"/>
                  <w:rPr>
                    <w:rFonts w:ascii="Arial" w:hAnsi="Arial" w:cs="Arial"/>
                    <w:bCs/>
                    <w:sz w:val="22"/>
                    <w:szCs w:val="22"/>
                  </w:rPr>
                </w:pPr>
                <w:r>
                  <w:rPr>
                    <w:rFonts w:ascii="MS Gothic" w:eastAsia="MS Gothic" w:hAnsi="MS Gothic" w:cs="Arial" w:hint="eastAsia"/>
                    <w:bCs/>
                    <w:sz w:val="22"/>
                    <w:szCs w:val="22"/>
                  </w:rPr>
                  <w:t>☐</w:t>
                </w:r>
              </w:p>
            </w:tc>
          </w:sdtContent>
        </w:sdt>
      </w:tr>
      <w:tr w:rsidR="001B4B35" w:rsidRPr="007D7FE3" w14:paraId="1ABEF2F0" w14:textId="77777777" w:rsidTr="003C1F79">
        <w:trPr>
          <w:trHeight w:val="797"/>
        </w:trPr>
        <w:tc>
          <w:tcPr>
            <w:tcW w:w="440" w:type="dxa"/>
          </w:tcPr>
          <w:p w14:paraId="62D302AF" w14:textId="0E6E1052" w:rsidR="001B4B35" w:rsidRDefault="006F3A4B" w:rsidP="00995A64">
            <w:pPr>
              <w:pStyle w:val="BodyText"/>
              <w:widowControl/>
              <w:spacing w:before="52"/>
              <w:jc w:val="both"/>
              <w:rPr>
                <w:bCs/>
                <w:sz w:val="22"/>
                <w:szCs w:val="22"/>
              </w:rPr>
            </w:pPr>
            <w:r>
              <w:rPr>
                <w:bCs/>
                <w:sz w:val="22"/>
                <w:szCs w:val="22"/>
              </w:rPr>
              <w:t>03</w:t>
            </w:r>
          </w:p>
        </w:tc>
        <w:bookmarkEnd w:id="1"/>
        <w:tc>
          <w:tcPr>
            <w:tcW w:w="4952" w:type="dxa"/>
          </w:tcPr>
          <w:p w14:paraId="218F1132" w14:textId="596A6C8B" w:rsidR="001B4B35" w:rsidRPr="00826350" w:rsidRDefault="001B4B35" w:rsidP="00995A64">
            <w:pPr>
              <w:pStyle w:val="BodyText"/>
              <w:widowControl/>
              <w:spacing w:before="52"/>
              <w:jc w:val="both"/>
              <w:rPr>
                <w:bCs/>
                <w:i/>
                <w:iCs/>
                <w:sz w:val="20"/>
                <w:szCs w:val="20"/>
              </w:rPr>
            </w:pPr>
            <w:r>
              <w:rPr>
                <w:bCs/>
                <w:sz w:val="22"/>
                <w:szCs w:val="22"/>
              </w:rPr>
              <w:t xml:space="preserve">How many employees do you have?  </w:t>
            </w:r>
            <w:r w:rsidRPr="000F61BD">
              <w:rPr>
                <w:b/>
                <w:i/>
                <w:iCs/>
                <w:sz w:val="20"/>
                <w:szCs w:val="20"/>
              </w:rPr>
              <w:t>Please Note:</w:t>
            </w:r>
            <w:r w:rsidRPr="000F61BD">
              <w:rPr>
                <w:b/>
                <w:sz w:val="22"/>
                <w:szCs w:val="22"/>
              </w:rPr>
              <w:t xml:space="preserve"> </w:t>
            </w:r>
            <w:r w:rsidRPr="000F61BD">
              <w:rPr>
                <w:b/>
                <w:i/>
                <w:iCs/>
                <w:sz w:val="20"/>
                <w:szCs w:val="20"/>
              </w:rPr>
              <w:t>Only businesses with one or more (up to 250) employees in addition to the owners are eligible to apply?</w:t>
            </w:r>
          </w:p>
        </w:tc>
        <w:sdt>
          <w:sdtPr>
            <w:rPr>
              <w:bCs/>
              <w:sz w:val="22"/>
              <w:szCs w:val="22"/>
            </w:rPr>
            <w:id w:val="-1224212893"/>
            <w:placeholder>
              <w:docPart w:val="D7F4FAC7679D43CA8D5E68B2C1B34C59"/>
            </w:placeholder>
            <w:showingPlcHdr/>
            <w:text w:multiLine="1"/>
          </w:sdtPr>
          <w:sdtEndPr/>
          <w:sdtContent>
            <w:tc>
              <w:tcPr>
                <w:tcW w:w="4041" w:type="dxa"/>
                <w:gridSpan w:val="4"/>
              </w:tcPr>
              <w:p w14:paraId="08936CBB" w14:textId="54BAC84D" w:rsidR="001B4B35" w:rsidRPr="007D7FE3" w:rsidRDefault="001B4B35" w:rsidP="00CB37F0">
                <w:pPr>
                  <w:pStyle w:val="BodyText"/>
                  <w:widowControl/>
                  <w:spacing w:before="52"/>
                  <w:jc w:val="both"/>
                  <w:rPr>
                    <w:bCs/>
                    <w:sz w:val="22"/>
                    <w:szCs w:val="22"/>
                  </w:rPr>
                </w:pPr>
                <w:r w:rsidRPr="00C52AE4">
                  <w:rPr>
                    <w:rStyle w:val="PlaceholderText"/>
                  </w:rPr>
                  <w:t>Click or tap here to enter text.</w:t>
                </w:r>
              </w:p>
            </w:tc>
          </w:sdtContent>
        </w:sdt>
      </w:tr>
      <w:tr w:rsidR="001B4B35" w14:paraId="6C77E407" w14:textId="77777777" w:rsidTr="003C1F79">
        <w:tc>
          <w:tcPr>
            <w:tcW w:w="440" w:type="dxa"/>
          </w:tcPr>
          <w:p w14:paraId="1ABFA3D6" w14:textId="57F1A3BF" w:rsidR="001B4B35" w:rsidRDefault="006F3A4B" w:rsidP="00552305">
            <w:pPr>
              <w:pStyle w:val="BodyText"/>
              <w:widowControl/>
              <w:spacing w:before="52"/>
              <w:jc w:val="both"/>
              <w:rPr>
                <w:bCs/>
                <w:sz w:val="22"/>
                <w:szCs w:val="22"/>
              </w:rPr>
            </w:pPr>
            <w:r>
              <w:rPr>
                <w:bCs/>
                <w:sz w:val="22"/>
                <w:szCs w:val="22"/>
              </w:rPr>
              <w:t>04</w:t>
            </w:r>
          </w:p>
        </w:tc>
        <w:tc>
          <w:tcPr>
            <w:tcW w:w="4952" w:type="dxa"/>
          </w:tcPr>
          <w:p w14:paraId="01FBF820" w14:textId="6822D12D" w:rsidR="001B4B35" w:rsidRPr="00C47743" w:rsidRDefault="001B4B35" w:rsidP="00552305">
            <w:pPr>
              <w:pStyle w:val="BodyText"/>
              <w:widowControl/>
              <w:spacing w:before="52"/>
              <w:jc w:val="both"/>
              <w:rPr>
                <w:rFonts w:ascii="Arial" w:hAnsi="Arial" w:cs="Arial"/>
                <w:b/>
                <w:sz w:val="22"/>
                <w:szCs w:val="22"/>
              </w:rPr>
            </w:pPr>
            <w:r>
              <w:rPr>
                <w:bCs/>
                <w:sz w:val="22"/>
                <w:szCs w:val="22"/>
              </w:rPr>
              <w:t>Have you been trading for a minimum of 6 months?</w:t>
            </w:r>
          </w:p>
        </w:tc>
        <w:tc>
          <w:tcPr>
            <w:tcW w:w="1129" w:type="dxa"/>
          </w:tcPr>
          <w:p w14:paraId="3A6A8EB6" w14:textId="77777777" w:rsidR="001B4B35" w:rsidRPr="00C47743" w:rsidRDefault="001B4B35" w:rsidP="006F3A4B">
            <w:pPr>
              <w:pStyle w:val="BodyText"/>
              <w:widowControl/>
              <w:spacing w:before="52"/>
              <w:jc w:val="right"/>
              <w:rPr>
                <w:bCs/>
                <w:sz w:val="22"/>
                <w:szCs w:val="22"/>
              </w:rPr>
            </w:pPr>
            <w:r w:rsidRPr="00C47743">
              <w:rPr>
                <w:bCs/>
                <w:sz w:val="22"/>
                <w:szCs w:val="22"/>
              </w:rPr>
              <w:t>Yes</w:t>
            </w:r>
          </w:p>
        </w:tc>
        <w:sdt>
          <w:sdtPr>
            <w:rPr>
              <w:bCs/>
              <w:sz w:val="22"/>
              <w:szCs w:val="22"/>
            </w:rPr>
            <w:id w:val="-2098313389"/>
            <w14:checkbox>
              <w14:checked w14:val="0"/>
              <w14:checkedState w14:val="2612" w14:font="MS Gothic"/>
              <w14:uncheckedState w14:val="2610" w14:font="MS Gothic"/>
            </w14:checkbox>
          </w:sdtPr>
          <w:sdtEndPr/>
          <w:sdtContent>
            <w:tc>
              <w:tcPr>
                <w:tcW w:w="993" w:type="dxa"/>
              </w:tcPr>
              <w:p w14:paraId="24F1A09B" w14:textId="404E8D5E" w:rsidR="001B4B35" w:rsidRPr="00C47743" w:rsidRDefault="001B4B35" w:rsidP="00552305">
                <w:pPr>
                  <w:pStyle w:val="BodyText"/>
                  <w:widowControl/>
                  <w:spacing w:before="52"/>
                  <w:jc w:val="both"/>
                  <w:rPr>
                    <w:b/>
                    <w:sz w:val="22"/>
                    <w:szCs w:val="22"/>
                  </w:rPr>
                </w:pPr>
                <w:r w:rsidRPr="00283CAD">
                  <w:rPr>
                    <w:rFonts w:ascii="MS Gothic" w:eastAsia="MS Gothic" w:hAnsi="MS Gothic" w:hint="eastAsia"/>
                    <w:bCs/>
                    <w:sz w:val="22"/>
                    <w:szCs w:val="22"/>
                  </w:rPr>
                  <w:t>☐</w:t>
                </w:r>
              </w:p>
            </w:tc>
          </w:sdtContent>
        </w:sdt>
        <w:tc>
          <w:tcPr>
            <w:tcW w:w="992" w:type="dxa"/>
          </w:tcPr>
          <w:p w14:paraId="64AB2589" w14:textId="77777777" w:rsidR="001B4B35" w:rsidRPr="00C47743" w:rsidRDefault="001B4B35" w:rsidP="006F3A4B">
            <w:pPr>
              <w:pStyle w:val="BodyText"/>
              <w:widowControl/>
              <w:spacing w:before="52"/>
              <w:jc w:val="right"/>
              <w:rPr>
                <w:bCs/>
                <w:sz w:val="22"/>
                <w:szCs w:val="22"/>
              </w:rPr>
            </w:pPr>
            <w:r w:rsidRPr="00C47743">
              <w:rPr>
                <w:bCs/>
                <w:sz w:val="22"/>
                <w:szCs w:val="22"/>
              </w:rPr>
              <w:t>No</w:t>
            </w:r>
          </w:p>
        </w:tc>
        <w:sdt>
          <w:sdtPr>
            <w:rPr>
              <w:bCs/>
              <w:sz w:val="22"/>
              <w:szCs w:val="22"/>
            </w:rPr>
            <w:id w:val="977962760"/>
            <w14:checkbox>
              <w14:checked w14:val="0"/>
              <w14:checkedState w14:val="2612" w14:font="MS Gothic"/>
              <w14:uncheckedState w14:val="2610" w14:font="MS Gothic"/>
            </w14:checkbox>
          </w:sdtPr>
          <w:sdtEndPr/>
          <w:sdtContent>
            <w:tc>
              <w:tcPr>
                <w:tcW w:w="927" w:type="dxa"/>
              </w:tcPr>
              <w:p w14:paraId="14CBE0B3" w14:textId="4E463FBA" w:rsidR="001B4B35" w:rsidRPr="00C47743" w:rsidRDefault="001B4B35" w:rsidP="00552305">
                <w:pPr>
                  <w:pStyle w:val="BodyText"/>
                  <w:widowControl/>
                  <w:spacing w:before="52"/>
                  <w:jc w:val="both"/>
                  <w:rPr>
                    <w:b/>
                    <w:sz w:val="22"/>
                    <w:szCs w:val="22"/>
                  </w:rPr>
                </w:pPr>
                <w:r w:rsidRPr="00283CAD">
                  <w:rPr>
                    <w:rFonts w:ascii="MS Gothic" w:eastAsia="MS Gothic" w:hAnsi="MS Gothic" w:hint="eastAsia"/>
                    <w:bCs/>
                    <w:sz w:val="22"/>
                    <w:szCs w:val="22"/>
                  </w:rPr>
                  <w:t>☐</w:t>
                </w:r>
              </w:p>
            </w:tc>
          </w:sdtContent>
        </w:sdt>
      </w:tr>
      <w:tr w:rsidR="001B4B35" w14:paraId="4F2EA3C0" w14:textId="77777777" w:rsidTr="003C1F79">
        <w:tc>
          <w:tcPr>
            <w:tcW w:w="440" w:type="dxa"/>
          </w:tcPr>
          <w:p w14:paraId="5A3E70CE" w14:textId="3279B83B" w:rsidR="001B4B35" w:rsidRDefault="006F3A4B" w:rsidP="00552305">
            <w:pPr>
              <w:pStyle w:val="BodyText"/>
              <w:widowControl/>
              <w:spacing w:before="52"/>
              <w:jc w:val="both"/>
              <w:rPr>
                <w:bCs/>
                <w:sz w:val="22"/>
                <w:szCs w:val="22"/>
              </w:rPr>
            </w:pPr>
            <w:r>
              <w:rPr>
                <w:bCs/>
                <w:sz w:val="22"/>
                <w:szCs w:val="22"/>
              </w:rPr>
              <w:t>05</w:t>
            </w:r>
          </w:p>
        </w:tc>
        <w:tc>
          <w:tcPr>
            <w:tcW w:w="4952" w:type="dxa"/>
          </w:tcPr>
          <w:p w14:paraId="675BFB87" w14:textId="47747878" w:rsidR="001B4B35" w:rsidRPr="00C47743" w:rsidRDefault="001B4B35" w:rsidP="00552305">
            <w:pPr>
              <w:pStyle w:val="BodyText"/>
              <w:widowControl/>
              <w:spacing w:before="52"/>
              <w:jc w:val="both"/>
              <w:rPr>
                <w:rFonts w:ascii="Arial" w:hAnsi="Arial" w:cs="Arial"/>
                <w:b/>
                <w:sz w:val="22"/>
                <w:szCs w:val="22"/>
              </w:rPr>
            </w:pPr>
            <w:r>
              <w:rPr>
                <w:bCs/>
                <w:sz w:val="22"/>
                <w:szCs w:val="22"/>
              </w:rPr>
              <w:t xml:space="preserve">Do you have a business current bank account?  </w:t>
            </w:r>
            <w:r w:rsidRPr="009E0CA3">
              <w:rPr>
                <w:b/>
                <w:i/>
                <w:iCs/>
                <w:sz w:val="20"/>
                <w:szCs w:val="20"/>
              </w:rPr>
              <w:t>Please Note: Businesses trading via personal bank accounts are ineligible</w:t>
            </w:r>
            <w:r>
              <w:rPr>
                <w:b/>
                <w:i/>
                <w:iCs/>
                <w:sz w:val="20"/>
                <w:szCs w:val="20"/>
              </w:rPr>
              <w:t>.</w:t>
            </w:r>
          </w:p>
        </w:tc>
        <w:tc>
          <w:tcPr>
            <w:tcW w:w="1129" w:type="dxa"/>
          </w:tcPr>
          <w:p w14:paraId="4ECD5CFC" w14:textId="77777777" w:rsidR="001B4B35" w:rsidRPr="00C47743" w:rsidRDefault="001B4B35" w:rsidP="006F3A4B">
            <w:pPr>
              <w:pStyle w:val="BodyText"/>
              <w:widowControl/>
              <w:spacing w:before="52"/>
              <w:jc w:val="right"/>
              <w:rPr>
                <w:bCs/>
                <w:sz w:val="22"/>
                <w:szCs w:val="22"/>
              </w:rPr>
            </w:pPr>
            <w:r w:rsidRPr="00C47743">
              <w:rPr>
                <w:bCs/>
                <w:sz w:val="22"/>
                <w:szCs w:val="22"/>
              </w:rPr>
              <w:t>Yes</w:t>
            </w:r>
          </w:p>
        </w:tc>
        <w:sdt>
          <w:sdtPr>
            <w:rPr>
              <w:bCs/>
              <w:sz w:val="22"/>
              <w:szCs w:val="22"/>
            </w:rPr>
            <w:id w:val="1233820064"/>
            <w14:checkbox>
              <w14:checked w14:val="0"/>
              <w14:checkedState w14:val="2612" w14:font="MS Gothic"/>
              <w14:uncheckedState w14:val="2610" w14:font="MS Gothic"/>
            </w14:checkbox>
          </w:sdtPr>
          <w:sdtEndPr/>
          <w:sdtContent>
            <w:tc>
              <w:tcPr>
                <w:tcW w:w="993" w:type="dxa"/>
              </w:tcPr>
              <w:p w14:paraId="377509D6" w14:textId="746F1F03" w:rsidR="001B4B35" w:rsidRPr="00C47743" w:rsidRDefault="001B4B35" w:rsidP="00552305">
                <w:pPr>
                  <w:pStyle w:val="BodyText"/>
                  <w:widowControl/>
                  <w:spacing w:before="52"/>
                  <w:jc w:val="both"/>
                  <w:rPr>
                    <w:b/>
                    <w:sz w:val="22"/>
                    <w:szCs w:val="22"/>
                  </w:rPr>
                </w:pPr>
                <w:r w:rsidRPr="00283CAD">
                  <w:rPr>
                    <w:rFonts w:ascii="MS Gothic" w:eastAsia="MS Gothic" w:hAnsi="MS Gothic" w:hint="eastAsia"/>
                    <w:bCs/>
                    <w:sz w:val="22"/>
                    <w:szCs w:val="22"/>
                  </w:rPr>
                  <w:t>☐</w:t>
                </w:r>
              </w:p>
            </w:tc>
          </w:sdtContent>
        </w:sdt>
        <w:tc>
          <w:tcPr>
            <w:tcW w:w="992" w:type="dxa"/>
          </w:tcPr>
          <w:p w14:paraId="20072BDD" w14:textId="77777777" w:rsidR="001B4B35" w:rsidRPr="00C47743" w:rsidRDefault="001B4B35" w:rsidP="006F3A4B">
            <w:pPr>
              <w:pStyle w:val="BodyText"/>
              <w:widowControl/>
              <w:spacing w:before="52"/>
              <w:jc w:val="right"/>
              <w:rPr>
                <w:bCs/>
                <w:sz w:val="22"/>
                <w:szCs w:val="22"/>
              </w:rPr>
            </w:pPr>
            <w:r w:rsidRPr="00C47743">
              <w:rPr>
                <w:bCs/>
                <w:sz w:val="22"/>
                <w:szCs w:val="22"/>
              </w:rPr>
              <w:t>No</w:t>
            </w:r>
          </w:p>
        </w:tc>
        <w:sdt>
          <w:sdtPr>
            <w:rPr>
              <w:bCs/>
              <w:sz w:val="22"/>
              <w:szCs w:val="22"/>
            </w:rPr>
            <w:id w:val="1641533305"/>
            <w14:checkbox>
              <w14:checked w14:val="0"/>
              <w14:checkedState w14:val="2612" w14:font="MS Gothic"/>
              <w14:uncheckedState w14:val="2610" w14:font="MS Gothic"/>
            </w14:checkbox>
          </w:sdtPr>
          <w:sdtEndPr/>
          <w:sdtContent>
            <w:tc>
              <w:tcPr>
                <w:tcW w:w="927" w:type="dxa"/>
              </w:tcPr>
              <w:p w14:paraId="4E2A7DF3" w14:textId="3BA78895" w:rsidR="001B4B35" w:rsidRPr="00C47743" w:rsidRDefault="001B4B35" w:rsidP="00552305">
                <w:pPr>
                  <w:pStyle w:val="BodyText"/>
                  <w:widowControl/>
                  <w:spacing w:before="52"/>
                  <w:jc w:val="both"/>
                  <w:rPr>
                    <w:b/>
                    <w:sz w:val="22"/>
                    <w:szCs w:val="22"/>
                  </w:rPr>
                </w:pPr>
                <w:r>
                  <w:rPr>
                    <w:rFonts w:ascii="MS Gothic" w:eastAsia="MS Gothic" w:hAnsi="MS Gothic" w:hint="eastAsia"/>
                    <w:bCs/>
                    <w:sz w:val="22"/>
                    <w:szCs w:val="22"/>
                  </w:rPr>
                  <w:t>☐</w:t>
                </w:r>
              </w:p>
            </w:tc>
          </w:sdtContent>
        </w:sdt>
      </w:tr>
      <w:tr w:rsidR="001B4B35" w14:paraId="33D9264E" w14:textId="77777777" w:rsidTr="003C1F79">
        <w:tc>
          <w:tcPr>
            <w:tcW w:w="440" w:type="dxa"/>
          </w:tcPr>
          <w:p w14:paraId="62F92AFF" w14:textId="707A162B" w:rsidR="001B4B35" w:rsidRDefault="006F3A4B" w:rsidP="00552305">
            <w:pPr>
              <w:pStyle w:val="BodyText"/>
              <w:widowControl/>
              <w:spacing w:before="52"/>
              <w:jc w:val="both"/>
              <w:rPr>
                <w:bCs/>
                <w:sz w:val="22"/>
                <w:szCs w:val="22"/>
              </w:rPr>
            </w:pPr>
            <w:r>
              <w:rPr>
                <w:bCs/>
                <w:sz w:val="22"/>
                <w:szCs w:val="22"/>
              </w:rPr>
              <w:t>06</w:t>
            </w:r>
          </w:p>
        </w:tc>
        <w:tc>
          <w:tcPr>
            <w:tcW w:w="4952" w:type="dxa"/>
          </w:tcPr>
          <w:p w14:paraId="1F5A6BC2" w14:textId="59CB2FE4" w:rsidR="001B4B35" w:rsidRPr="00C47743" w:rsidRDefault="001B4B35" w:rsidP="00552305">
            <w:pPr>
              <w:pStyle w:val="BodyText"/>
              <w:widowControl/>
              <w:spacing w:before="52"/>
              <w:jc w:val="both"/>
              <w:rPr>
                <w:rFonts w:ascii="Arial" w:hAnsi="Arial" w:cs="Arial"/>
                <w:b/>
                <w:sz w:val="22"/>
                <w:szCs w:val="22"/>
              </w:rPr>
            </w:pPr>
            <w:r>
              <w:rPr>
                <w:bCs/>
                <w:sz w:val="22"/>
                <w:szCs w:val="22"/>
              </w:rPr>
              <w:t>Is your business/charity in administration, is insolvent or have made a striking-off notice?</w:t>
            </w:r>
          </w:p>
        </w:tc>
        <w:tc>
          <w:tcPr>
            <w:tcW w:w="1129" w:type="dxa"/>
          </w:tcPr>
          <w:p w14:paraId="6AE4A374" w14:textId="77777777" w:rsidR="001B4B35" w:rsidRPr="00283CAD" w:rsidRDefault="001B4B35" w:rsidP="006F3A4B">
            <w:pPr>
              <w:pStyle w:val="BodyText"/>
              <w:widowControl/>
              <w:spacing w:before="52"/>
              <w:jc w:val="right"/>
              <w:rPr>
                <w:bCs/>
                <w:sz w:val="22"/>
                <w:szCs w:val="22"/>
              </w:rPr>
            </w:pPr>
            <w:r w:rsidRPr="00283CAD">
              <w:rPr>
                <w:bCs/>
                <w:sz w:val="22"/>
                <w:szCs w:val="22"/>
              </w:rPr>
              <w:t>Yes</w:t>
            </w:r>
          </w:p>
        </w:tc>
        <w:sdt>
          <w:sdtPr>
            <w:rPr>
              <w:bCs/>
              <w:sz w:val="22"/>
              <w:szCs w:val="22"/>
            </w:rPr>
            <w:id w:val="1776277965"/>
            <w14:checkbox>
              <w14:checked w14:val="0"/>
              <w14:checkedState w14:val="2612" w14:font="MS Gothic"/>
              <w14:uncheckedState w14:val="2610" w14:font="MS Gothic"/>
            </w14:checkbox>
          </w:sdtPr>
          <w:sdtEndPr/>
          <w:sdtContent>
            <w:tc>
              <w:tcPr>
                <w:tcW w:w="993" w:type="dxa"/>
              </w:tcPr>
              <w:p w14:paraId="605F78E6" w14:textId="011F91E4" w:rsidR="001B4B35" w:rsidRPr="00283CAD" w:rsidRDefault="001B4B35" w:rsidP="00552305">
                <w:pPr>
                  <w:pStyle w:val="BodyText"/>
                  <w:widowControl/>
                  <w:spacing w:before="52"/>
                  <w:jc w:val="both"/>
                  <w:rPr>
                    <w:bCs/>
                    <w:sz w:val="22"/>
                    <w:szCs w:val="22"/>
                  </w:rPr>
                </w:pPr>
                <w:r>
                  <w:rPr>
                    <w:rFonts w:ascii="MS Gothic" w:eastAsia="MS Gothic" w:hAnsi="MS Gothic" w:hint="eastAsia"/>
                    <w:bCs/>
                    <w:sz w:val="22"/>
                    <w:szCs w:val="22"/>
                  </w:rPr>
                  <w:t>☐</w:t>
                </w:r>
              </w:p>
            </w:tc>
          </w:sdtContent>
        </w:sdt>
        <w:tc>
          <w:tcPr>
            <w:tcW w:w="992" w:type="dxa"/>
          </w:tcPr>
          <w:p w14:paraId="49ADEECA" w14:textId="77777777" w:rsidR="001B4B35" w:rsidRPr="00283CAD" w:rsidRDefault="001B4B35" w:rsidP="006F3A4B">
            <w:pPr>
              <w:pStyle w:val="BodyText"/>
              <w:widowControl/>
              <w:spacing w:before="52"/>
              <w:jc w:val="right"/>
              <w:rPr>
                <w:bCs/>
                <w:sz w:val="22"/>
                <w:szCs w:val="22"/>
              </w:rPr>
            </w:pPr>
            <w:r w:rsidRPr="00283CAD">
              <w:rPr>
                <w:bCs/>
                <w:sz w:val="22"/>
                <w:szCs w:val="22"/>
              </w:rPr>
              <w:t>No</w:t>
            </w:r>
          </w:p>
        </w:tc>
        <w:sdt>
          <w:sdtPr>
            <w:rPr>
              <w:bCs/>
              <w:sz w:val="22"/>
              <w:szCs w:val="22"/>
            </w:rPr>
            <w:id w:val="303593573"/>
            <w14:checkbox>
              <w14:checked w14:val="0"/>
              <w14:checkedState w14:val="2612" w14:font="MS Gothic"/>
              <w14:uncheckedState w14:val="2610" w14:font="MS Gothic"/>
            </w14:checkbox>
          </w:sdtPr>
          <w:sdtEndPr/>
          <w:sdtContent>
            <w:tc>
              <w:tcPr>
                <w:tcW w:w="927" w:type="dxa"/>
              </w:tcPr>
              <w:p w14:paraId="30AE900E" w14:textId="4624720C" w:rsidR="001B4B35" w:rsidRPr="00283CAD" w:rsidRDefault="001B4B35" w:rsidP="00552305">
                <w:pPr>
                  <w:pStyle w:val="BodyText"/>
                  <w:widowControl/>
                  <w:spacing w:before="52"/>
                  <w:jc w:val="both"/>
                  <w:rPr>
                    <w:bCs/>
                    <w:sz w:val="22"/>
                    <w:szCs w:val="22"/>
                  </w:rPr>
                </w:pPr>
                <w:r>
                  <w:rPr>
                    <w:rFonts w:ascii="MS Gothic" w:eastAsia="MS Gothic" w:hAnsi="MS Gothic" w:hint="eastAsia"/>
                    <w:bCs/>
                    <w:sz w:val="22"/>
                    <w:szCs w:val="22"/>
                  </w:rPr>
                  <w:t>☐</w:t>
                </w:r>
              </w:p>
            </w:tc>
          </w:sdtContent>
        </w:sdt>
      </w:tr>
      <w:tr w:rsidR="001B4B35" w14:paraId="01ADE55D" w14:textId="77777777" w:rsidTr="003C1F79">
        <w:tc>
          <w:tcPr>
            <w:tcW w:w="440" w:type="dxa"/>
          </w:tcPr>
          <w:p w14:paraId="272F7B82" w14:textId="2E6CADBA" w:rsidR="001B4B35" w:rsidRDefault="006F3A4B" w:rsidP="00552305">
            <w:pPr>
              <w:pStyle w:val="BodyText"/>
              <w:widowControl/>
              <w:spacing w:before="52"/>
              <w:jc w:val="both"/>
              <w:rPr>
                <w:bCs/>
                <w:sz w:val="22"/>
                <w:szCs w:val="22"/>
              </w:rPr>
            </w:pPr>
            <w:r>
              <w:rPr>
                <w:bCs/>
                <w:sz w:val="22"/>
                <w:szCs w:val="22"/>
              </w:rPr>
              <w:t>07</w:t>
            </w:r>
          </w:p>
        </w:tc>
        <w:tc>
          <w:tcPr>
            <w:tcW w:w="4952" w:type="dxa"/>
          </w:tcPr>
          <w:p w14:paraId="5A03046B" w14:textId="38621E41" w:rsidR="001B4B35" w:rsidRPr="00C47743" w:rsidRDefault="001B4B35" w:rsidP="00552305">
            <w:pPr>
              <w:pStyle w:val="BodyText"/>
              <w:widowControl/>
              <w:spacing w:before="52"/>
              <w:jc w:val="both"/>
              <w:rPr>
                <w:rFonts w:ascii="Arial" w:hAnsi="Arial" w:cs="Arial"/>
                <w:b/>
                <w:sz w:val="22"/>
                <w:szCs w:val="22"/>
              </w:rPr>
            </w:pPr>
            <w:r>
              <w:rPr>
                <w:bCs/>
                <w:sz w:val="22"/>
                <w:szCs w:val="22"/>
              </w:rPr>
              <w:t>Is your business independent i.e. not a franchise?</w:t>
            </w:r>
          </w:p>
        </w:tc>
        <w:tc>
          <w:tcPr>
            <w:tcW w:w="1129" w:type="dxa"/>
          </w:tcPr>
          <w:p w14:paraId="40CD52AA" w14:textId="77777777" w:rsidR="001B4B35" w:rsidRPr="00283CAD" w:rsidRDefault="001B4B35" w:rsidP="006F3A4B">
            <w:pPr>
              <w:pStyle w:val="BodyText"/>
              <w:widowControl/>
              <w:spacing w:before="52"/>
              <w:jc w:val="right"/>
              <w:rPr>
                <w:bCs/>
                <w:sz w:val="22"/>
                <w:szCs w:val="22"/>
              </w:rPr>
            </w:pPr>
            <w:r w:rsidRPr="00283CAD">
              <w:rPr>
                <w:bCs/>
                <w:sz w:val="22"/>
                <w:szCs w:val="22"/>
              </w:rPr>
              <w:t>Yes</w:t>
            </w:r>
          </w:p>
        </w:tc>
        <w:sdt>
          <w:sdtPr>
            <w:rPr>
              <w:bCs/>
              <w:sz w:val="22"/>
              <w:szCs w:val="22"/>
            </w:rPr>
            <w:id w:val="-531879280"/>
            <w14:checkbox>
              <w14:checked w14:val="0"/>
              <w14:checkedState w14:val="2612" w14:font="MS Gothic"/>
              <w14:uncheckedState w14:val="2610" w14:font="MS Gothic"/>
            </w14:checkbox>
          </w:sdtPr>
          <w:sdtEndPr/>
          <w:sdtContent>
            <w:tc>
              <w:tcPr>
                <w:tcW w:w="993" w:type="dxa"/>
              </w:tcPr>
              <w:p w14:paraId="1FE91CC6" w14:textId="195BFA40" w:rsidR="001B4B35" w:rsidRPr="00283CAD" w:rsidRDefault="001B4B35" w:rsidP="00552305">
                <w:pPr>
                  <w:pStyle w:val="BodyText"/>
                  <w:widowControl/>
                  <w:spacing w:before="52"/>
                  <w:jc w:val="both"/>
                  <w:rPr>
                    <w:bCs/>
                    <w:sz w:val="22"/>
                    <w:szCs w:val="22"/>
                  </w:rPr>
                </w:pPr>
                <w:r>
                  <w:rPr>
                    <w:rFonts w:ascii="MS Gothic" w:eastAsia="MS Gothic" w:hAnsi="MS Gothic" w:hint="eastAsia"/>
                    <w:bCs/>
                    <w:sz w:val="22"/>
                    <w:szCs w:val="22"/>
                  </w:rPr>
                  <w:t>☐</w:t>
                </w:r>
              </w:p>
            </w:tc>
          </w:sdtContent>
        </w:sdt>
        <w:tc>
          <w:tcPr>
            <w:tcW w:w="992" w:type="dxa"/>
          </w:tcPr>
          <w:p w14:paraId="4D01A9AD" w14:textId="77777777" w:rsidR="001B4B35" w:rsidRPr="00283CAD" w:rsidRDefault="001B4B35" w:rsidP="006F3A4B">
            <w:pPr>
              <w:pStyle w:val="BodyText"/>
              <w:widowControl/>
              <w:spacing w:before="52"/>
              <w:jc w:val="right"/>
              <w:rPr>
                <w:bCs/>
                <w:sz w:val="22"/>
                <w:szCs w:val="22"/>
              </w:rPr>
            </w:pPr>
            <w:r w:rsidRPr="00283CAD">
              <w:rPr>
                <w:bCs/>
                <w:sz w:val="22"/>
                <w:szCs w:val="22"/>
              </w:rPr>
              <w:t>No</w:t>
            </w:r>
          </w:p>
        </w:tc>
        <w:sdt>
          <w:sdtPr>
            <w:rPr>
              <w:bCs/>
              <w:sz w:val="22"/>
              <w:szCs w:val="22"/>
            </w:rPr>
            <w:id w:val="194821214"/>
            <w14:checkbox>
              <w14:checked w14:val="0"/>
              <w14:checkedState w14:val="2612" w14:font="MS Gothic"/>
              <w14:uncheckedState w14:val="2610" w14:font="MS Gothic"/>
            </w14:checkbox>
          </w:sdtPr>
          <w:sdtEndPr/>
          <w:sdtContent>
            <w:tc>
              <w:tcPr>
                <w:tcW w:w="927" w:type="dxa"/>
              </w:tcPr>
              <w:p w14:paraId="53D73234" w14:textId="5A906BE2" w:rsidR="001B4B35" w:rsidRPr="00283CAD" w:rsidRDefault="001B4B35" w:rsidP="00552305">
                <w:pPr>
                  <w:pStyle w:val="BodyText"/>
                  <w:widowControl/>
                  <w:spacing w:before="52"/>
                  <w:jc w:val="both"/>
                  <w:rPr>
                    <w:bCs/>
                    <w:sz w:val="22"/>
                    <w:szCs w:val="22"/>
                  </w:rPr>
                </w:pPr>
                <w:r>
                  <w:rPr>
                    <w:rFonts w:ascii="MS Gothic" w:eastAsia="MS Gothic" w:hAnsi="MS Gothic" w:hint="eastAsia"/>
                    <w:bCs/>
                    <w:sz w:val="22"/>
                    <w:szCs w:val="22"/>
                  </w:rPr>
                  <w:t>☐</w:t>
                </w:r>
              </w:p>
            </w:tc>
          </w:sdtContent>
        </w:sdt>
      </w:tr>
      <w:tr w:rsidR="001B4B35" w:rsidRPr="007D7FE3" w14:paraId="5056B7F5" w14:textId="77777777" w:rsidTr="003C1F79">
        <w:tc>
          <w:tcPr>
            <w:tcW w:w="440" w:type="dxa"/>
          </w:tcPr>
          <w:p w14:paraId="55BD86CE" w14:textId="45A440BD" w:rsidR="001B4B35" w:rsidRDefault="006F3A4B" w:rsidP="00CB37F0">
            <w:pPr>
              <w:pStyle w:val="BodyText"/>
              <w:widowControl/>
              <w:spacing w:before="52"/>
              <w:jc w:val="both"/>
              <w:rPr>
                <w:bCs/>
                <w:sz w:val="22"/>
                <w:szCs w:val="22"/>
              </w:rPr>
            </w:pPr>
            <w:r>
              <w:rPr>
                <w:bCs/>
                <w:sz w:val="22"/>
                <w:szCs w:val="22"/>
              </w:rPr>
              <w:t>08</w:t>
            </w:r>
          </w:p>
        </w:tc>
        <w:tc>
          <w:tcPr>
            <w:tcW w:w="4952" w:type="dxa"/>
          </w:tcPr>
          <w:p w14:paraId="2A7AB316" w14:textId="34F92998" w:rsidR="001B4B35" w:rsidRPr="007D7FE3" w:rsidRDefault="001B4B35" w:rsidP="00CB37F0">
            <w:pPr>
              <w:pStyle w:val="BodyText"/>
              <w:widowControl/>
              <w:spacing w:before="52"/>
              <w:jc w:val="both"/>
              <w:rPr>
                <w:bCs/>
                <w:sz w:val="22"/>
                <w:szCs w:val="22"/>
              </w:rPr>
            </w:pPr>
            <w:r>
              <w:rPr>
                <w:bCs/>
                <w:sz w:val="22"/>
                <w:szCs w:val="22"/>
              </w:rPr>
              <w:t>Contact Name</w:t>
            </w:r>
          </w:p>
        </w:tc>
        <w:sdt>
          <w:sdtPr>
            <w:rPr>
              <w:bCs/>
              <w:sz w:val="22"/>
              <w:szCs w:val="22"/>
            </w:rPr>
            <w:id w:val="-1194617244"/>
            <w:placeholder>
              <w:docPart w:val="366F140001784BF39E9928BF8FF1E5D9"/>
            </w:placeholder>
            <w:showingPlcHdr/>
            <w:text w:multiLine="1"/>
          </w:sdtPr>
          <w:sdtEndPr/>
          <w:sdtContent>
            <w:tc>
              <w:tcPr>
                <w:tcW w:w="4041" w:type="dxa"/>
                <w:gridSpan w:val="4"/>
              </w:tcPr>
              <w:p w14:paraId="40351AEC" w14:textId="6934ECAE" w:rsidR="001B4B35" w:rsidRPr="007D7FE3" w:rsidRDefault="001B4B35" w:rsidP="00CB37F0">
                <w:pPr>
                  <w:pStyle w:val="BodyText"/>
                  <w:widowControl/>
                  <w:spacing w:before="52"/>
                  <w:jc w:val="both"/>
                  <w:rPr>
                    <w:bCs/>
                    <w:sz w:val="22"/>
                    <w:szCs w:val="22"/>
                  </w:rPr>
                </w:pPr>
                <w:r w:rsidRPr="00C52AE4">
                  <w:rPr>
                    <w:rStyle w:val="PlaceholderText"/>
                  </w:rPr>
                  <w:t>Click or tap here to enter text.</w:t>
                </w:r>
              </w:p>
            </w:tc>
          </w:sdtContent>
        </w:sdt>
      </w:tr>
      <w:tr w:rsidR="001B4B35" w:rsidRPr="007D7FE3" w14:paraId="3DBE8A67" w14:textId="77777777" w:rsidTr="003C1F79">
        <w:tc>
          <w:tcPr>
            <w:tcW w:w="440" w:type="dxa"/>
          </w:tcPr>
          <w:p w14:paraId="54A733A2" w14:textId="13F2B96F" w:rsidR="001B4B35" w:rsidRDefault="006F3A4B" w:rsidP="00CB37F0">
            <w:pPr>
              <w:pStyle w:val="BodyText"/>
              <w:widowControl/>
              <w:spacing w:before="52"/>
              <w:jc w:val="both"/>
              <w:rPr>
                <w:bCs/>
                <w:sz w:val="22"/>
                <w:szCs w:val="22"/>
              </w:rPr>
            </w:pPr>
            <w:r>
              <w:rPr>
                <w:bCs/>
                <w:sz w:val="22"/>
                <w:szCs w:val="22"/>
              </w:rPr>
              <w:t>09</w:t>
            </w:r>
          </w:p>
        </w:tc>
        <w:tc>
          <w:tcPr>
            <w:tcW w:w="4952" w:type="dxa"/>
          </w:tcPr>
          <w:p w14:paraId="29DC253F" w14:textId="66F4B3EB" w:rsidR="001B4B35" w:rsidRPr="007D7FE3" w:rsidRDefault="001B4B35" w:rsidP="00CB37F0">
            <w:pPr>
              <w:pStyle w:val="BodyText"/>
              <w:widowControl/>
              <w:spacing w:before="52"/>
              <w:jc w:val="both"/>
              <w:rPr>
                <w:bCs/>
                <w:sz w:val="22"/>
                <w:szCs w:val="22"/>
              </w:rPr>
            </w:pPr>
            <w:r>
              <w:rPr>
                <w:bCs/>
                <w:sz w:val="22"/>
                <w:szCs w:val="22"/>
              </w:rPr>
              <w:t>Position in Business/Charity</w:t>
            </w:r>
          </w:p>
        </w:tc>
        <w:sdt>
          <w:sdtPr>
            <w:rPr>
              <w:bCs/>
              <w:sz w:val="22"/>
              <w:szCs w:val="22"/>
            </w:rPr>
            <w:id w:val="-2040265393"/>
            <w:placeholder>
              <w:docPart w:val="B7349F6EB9D84D7A83D600DEF6C1C994"/>
            </w:placeholder>
            <w:showingPlcHdr/>
            <w:text w:multiLine="1"/>
          </w:sdtPr>
          <w:sdtEndPr/>
          <w:sdtContent>
            <w:tc>
              <w:tcPr>
                <w:tcW w:w="4041" w:type="dxa"/>
                <w:gridSpan w:val="4"/>
              </w:tcPr>
              <w:p w14:paraId="7D8DA34C" w14:textId="7D02EACA" w:rsidR="001B4B35" w:rsidRPr="007D7FE3" w:rsidRDefault="001B4B35" w:rsidP="00CB37F0">
                <w:pPr>
                  <w:pStyle w:val="BodyText"/>
                  <w:widowControl/>
                  <w:spacing w:before="52"/>
                  <w:jc w:val="both"/>
                  <w:rPr>
                    <w:bCs/>
                    <w:sz w:val="22"/>
                    <w:szCs w:val="22"/>
                  </w:rPr>
                </w:pPr>
                <w:r w:rsidRPr="00C52AE4">
                  <w:rPr>
                    <w:rStyle w:val="PlaceholderText"/>
                  </w:rPr>
                  <w:t>Click or tap here to enter text.</w:t>
                </w:r>
              </w:p>
            </w:tc>
          </w:sdtContent>
        </w:sdt>
      </w:tr>
      <w:tr w:rsidR="001B4B35" w:rsidRPr="007D7FE3" w14:paraId="0CFA5C20" w14:textId="77777777" w:rsidTr="003C1F79">
        <w:tc>
          <w:tcPr>
            <w:tcW w:w="440" w:type="dxa"/>
          </w:tcPr>
          <w:p w14:paraId="2330B5FD" w14:textId="3611E42F" w:rsidR="001B4B35" w:rsidRDefault="006F3A4B" w:rsidP="00CB37F0">
            <w:pPr>
              <w:pStyle w:val="BodyText"/>
              <w:widowControl/>
              <w:spacing w:before="52"/>
              <w:jc w:val="both"/>
              <w:rPr>
                <w:bCs/>
                <w:sz w:val="22"/>
                <w:szCs w:val="22"/>
              </w:rPr>
            </w:pPr>
            <w:r>
              <w:rPr>
                <w:bCs/>
                <w:sz w:val="22"/>
                <w:szCs w:val="22"/>
              </w:rPr>
              <w:t>10</w:t>
            </w:r>
          </w:p>
        </w:tc>
        <w:tc>
          <w:tcPr>
            <w:tcW w:w="4952" w:type="dxa"/>
          </w:tcPr>
          <w:p w14:paraId="6C19D194" w14:textId="3BF78EDE" w:rsidR="001B4B35" w:rsidRPr="007D7FE3" w:rsidRDefault="001B4B35" w:rsidP="00CB37F0">
            <w:pPr>
              <w:pStyle w:val="BodyText"/>
              <w:widowControl/>
              <w:spacing w:before="52"/>
              <w:jc w:val="both"/>
              <w:rPr>
                <w:bCs/>
                <w:sz w:val="22"/>
                <w:szCs w:val="22"/>
              </w:rPr>
            </w:pPr>
            <w:r>
              <w:rPr>
                <w:bCs/>
                <w:sz w:val="22"/>
                <w:szCs w:val="22"/>
              </w:rPr>
              <w:t>Telephone Number</w:t>
            </w:r>
          </w:p>
        </w:tc>
        <w:sdt>
          <w:sdtPr>
            <w:rPr>
              <w:bCs/>
              <w:sz w:val="22"/>
              <w:szCs w:val="22"/>
            </w:rPr>
            <w:id w:val="-684751845"/>
            <w:placeholder>
              <w:docPart w:val="3AC5AAD0EAD14BC2A5AA22F1D95EC63C"/>
            </w:placeholder>
            <w:showingPlcHdr/>
            <w:text w:multiLine="1"/>
          </w:sdtPr>
          <w:sdtEndPr/>
          <w:sdtContent>
            <w:tc>
              <w:tcPr>
                <w:tcW w:w="4041" w:type="dxa"/>
                <w:gridSpan w:val="4"/>
              </w:tcPr>
              <w:p w14:paraId="358A12A7" w14:textId="353B9E6F" w:rsidR="001B4B35" w:rsidRPr="007D7FE3" w:rsidRDefault="001B4B35" w:rsidP="00CB37F0">
                <w:pPr>
                  <w:pStyle w:val="BodyText"/>
                  <w:widowControl/>
                  <w:spacing w:before="52"/>
                  <w:jc w:val="both"/>
                  <w:rPr>
                    <w:bCs/>
                    <w:sz w:val="22"/>
                    <w:szCs w:val="22"/>
                  </w:rPr>
                </w:pPr>
                <w:r w:rsidRPr="00C52AE4">
                  <w:rPr>
                    <w:rStyle w:val="PlaceholderText"/>
                  </w:rPr>
                  <w:t>Click or tap here to enter text.</w:t>
                </w:r>
              </w:p>
            </w:tc>
          </w:sdtContent>
        </w:sdt>
      </w:tr>
      <w:tr w:rsidR="001B4B35" w:rsidRPr="007D7FE3" w14:paraId="7F382E33" w14:textId="77777777" w:rsidTr="003C1F79">
        <w:tc>
          <w:tcPr>
            <w:tcW w:w="440" w:type="dxa"/>
          </w:tcPr>
          <w:p w14:paraId="7E66C720" w14:textId="2973E843" w:rsidR="001B4B35" w:rsidRDefault="006F3A4B" w:rsidP="00CB37F0">
            <w:pPr>
              <w:pStyle w:val="BodyText"/>
              <w:widowControl/>
              <w:spacing w:before="52"/>
              <w:jc w:val="both"/>
              <w:rPr>
                <w:bCs/>
                <w:sz w:val="22"/>
                <w:szCs w:val="22"/>
              </w:rPr>
            </w:pPr>
            <w:r>
              <w:rPr>
                <w:bCs/>
                <w:sz w:val="22"/>
                <w:szCs w:val="22"/>
              </w:rPr>
              <w:t>11</w:t>
            </w:r>
          </w:p>
        </w:tc>
        <w:tc>
          <w:tcPr>
            <w:tcW w:w="4952" w:type="dxa"/>
          </w:tcPr>
          <w:p w14:paraId="4F584336" w14:textId="741FAE18" w:rsidR="001B4B35" w:rsidRPr="007D7FE3" w:rsidRDefault="001B4B35" w:rsidP="00CB37F0">
            <w:pPr>
              <w:pStyle w:val="BodyText"/>
              <w:widowControl/>
              <w:spacing w:before="52"/>
              <w:jc w:val="both"/>
              <w:rPr>
                <w:bCs/>
                <w:sz w:val="22"/>
                <w:szCs w:val="22"/>
              </w:rPr>
            </w:pPr>
            <w:r>
              <w:rPr>
                <w:bCs/>
                <w:sz w:val="22"/>
                <w:szCs w:val="22"/>
              </w:rPr>
              <w:t>E-Mail Address</w:t>
            </w:r>
          </w:p>
        </w:tc>
        <w:sdt>
          <w:sdtPr>
            <w:rPr>
              <w:bCs/>
              <w:sz w:val="22"/>
              <w:szCs w:val="22"/>
            </w:rPr>
            <w:id w:val="663521335"/>
            <w:placeholder>
              <w:docPart w:val="F80BB63AD28B4C528599EA5E6070E463"/>
            </w:placeholder>
            <w:showingPlcHdr/>
            <w:text w:multiLine="1"/>
          </w:sdtPr>
          <w:sdtEndPr/>
          <w:sdtContent>
            <w:tc>
              <w:tcPr>
                <w:tcW w:w="4041" w:type="dxa"/>
                <w:gridSpan w:val="4"/>
              </w:tcPr>
              <w:p w14:paraId="0817417E" w14:textId="014958BA" w:rsidR="001B4B35" w:rsidRPr="007D7FE3" w:rsidRDefault="001B4B35" w:rsidP="00CB37F0">
                <w:pPr>
                  <w:pStyle w:val="BodyText"/>
                  <w:widowControl/>
                  <w:spacing w:before="52"/>
                  <w:jc w:val="both"/>
                  <w:rPr>
                    <w:bCs/>
                    <w:sz w:val="22"/>
                    <w:szCs w:val="22"/>
                  </w:rPr>
                </w:pPr>
                <w:r w:rsidRPr="00C52AE4">
                  <w:rPr>
                    <w:rStyle w:val="PlaceholderText"/>
                  </w:rPr>
                  <w:t>Click or tap here to enter text.</w:t>
                </w:r>
              </w:p>
            </w:tc>
          </w:sdtContent>
        </w:sdt>
      </w:tr>
      <w:tr w:rsidR="001B4B35" w:rsidRPr="007D7FE3" w14:paraId="1A05FCB4" w14:textId="77777777" w:rsidTr="003C1F79">
        <w:tc>
          <w:tcPr>
            <w:tcW w:w="440" w:type="dxa"/>
          </w:tcPr>
          <w:p w14:paraId="22293E5D" w14:textId="0A4FC2E2" w:rsidR="001B4B35" w:rsidRDefault="006F3A4B" w:rsidP="00CB37F0">
            <w:pPr>
              <w:pStyle w:val="BodyText"/>
              <w:widowControl/>
              <w:spacing w:before="52"/>
              <w:jc w:val="both"/>
              <w:rPr>
                <w:bCs/>
                <w:sz w:val="22"/>
                <w:szCs w:val="22"/>
              </w:rPr>
            </w:pPr>
            <w:r>
              <w:rPr>
                <w:bCs/>
                <w:sz w:val="22"/>
                <w:szCs w:val="22"/>
              </w:rPr>
              <w:t>12</w:t>
            </w:r>
          </w:p>
        </w:tc>
        <w:tc>
          <w:tcPr>
            <w:tcW w:w="4952" w:type="dxa"/>
          </w:tcPr>
          <w:p w14:paraId="0B375D63" w14:textId="020F5B2B" w:rsidR="001B4B35" w:rsidRPr="007D7FE3" w:rsidRDefault="001B4B35" w:rsidP="00CB37F0">
            <w:pPr>
              <w:pStyle w:val="BodyText"/>
              <w:widowControl/>
              <w:spacing w:before="52"/>
              <w:jc w:val="both"/>
              <w:rPr>
                <w:bCs/>
                <w:sz w:val="22"/>
                <w:szCs w:val="22"/>
              </w:rPr>
            </w:pPr>
            <w:r>
              <w:rPr>
                <w:bCs/>
                <w:sz w:val="22"/>
                <w:szCs w:val="22"/>
              </w:rPr>
              <w:t>Business Name</w:t>
            </w:r>
          </w:p>
        </w:tc>
        <w:sdt>
          <w:sdtPr>
            <w:rPr>
              <w:bCs/>
              <w:sz w:val="22"/>
              <w:szCs w:val="22"/>
            </w:rPr>
            <w:id w:val="445283366"/>
            <w:placeholder>
              <w:docPart w:val="E0AF71B153B9417DB29EDA5C879D56BE"/>
            </w:placeholder>
            <w:showingPlcHdr/>
            <w:text w:multiLine="1"/>
          </w:sdtPr>
          <w:sdtEndPr/>
          <w:sdtContent>
            <w:tc>
              <w:tcPr>
                <w:tcW w:w="4041" w:type="dxa"/>
                <w:gridSpan w:val="4"/>
              </w:tcPr>
              <w:p w14:paraId="66064806" w14:textId="087EF410" w:rsidR="001B4B35" w:rsidRPr="007D7FE3" w:rsidRDefault="001B4B35" w:rsidP="00CB37F0">
                <w:pPr>
                  <w:pStyle w:val="BodyText"/>
                  <w:widowControl/>
                  <w:spacing w:before="52"/>
                  <w:jc w:val="both"/>
                  <w:rPr>
                    <w:bCs/>
                    <w:sz w:val="22"/>
                    <w:szCs w:val="22"/>
                  </w:rPr>
                </w:pPr>
                <w:r w:rsidRPr="00C52AE4">
                  <w:rPr>
                    <w:rStyle w:val="PlaceholderText"/>
                  </w:rPr>
                  <w:t>Click or tap here to enter text.</w:t>
                </w:r>
              </w:p>
            </w:tc>
          </w:sdtContent>
        </w:sdt>
      </w:tr>
      <w:tr w:rsidR="001B4B35" w:rsidRPr="007D7FE3" w14:paraId="120D06F7" w14:textId="77777777" w:rsidTr="003C1F79">
        <w:tc>
          <w:tcPr>
            <w:tcW w:w="440" w:type="dxa"/>
          </w:tcPr>
          <w:p w14:paraId="4A122418" w14:textId="1EFC8C77" w:rsidR="001B4B35" w:rsidRDefault="006F3A4B" w:rsidP="00CB37F0">
            <w:pPr>
              <w:pStyle w:val="BodyText"/>
              <w:widowControl/>
              <w:spacing w:before="52"/>
              <w:jc w:val="both"/>
              <w:rPr>
                <w:bCs/>
                <w:sz w:val="22"/>
                <w:szCs w:val="22"/>
              </w:rPr>
            </w:pPr>
            <w:r>
              <w:rPr>
                <w:bCs/>
                <w:sz w:val="22"/>
                <w:szCs w:val="22"/>
              </w:rPr>
              <w:t>13</w:t>
            </w:r>
          </w:p>
        </w:tc>
        <w:tc>
          <w:tcPr>
            <w:tcW w:w="4952" w:type="dxa"/>
          </w:tcPr>
          <w:p w14:paraId="4023F9B4" w14:textId="15932C2B" w:rsidR="001B4B35" w:rsidRPr="007D7FE3" w:rsidRDefault="001B4B35" w:rsidP="00CB37F0">
            <w:pPr>
              <w:pStyle w:val="BodyText"/>
              <w:widowControl/>
              <w:spacing w:before="52"/>
              <w:jc w:val="both"/>
              <w:rPr>
                <w:bCs/>
                <w:sz w:val="22"/>
                <w:szCs w:val="22"/>
              </w:rPr>
            </w:pPr>
            <w:r>
              <w:rPr>
                <w:bCs/>
                <w:sz w:val="22"/>
                <w:szCs w:val="22"/>
              </w:rPr>
              <w:t>Trading Address (including post-code)</w:t>
            </w:r>
          </w:p>
        </w:tc>
        <w:sdt>
          <w:sdtPr>
            <w:rPr>
              <w:bCs/>
              <w:sz w:val="22"/>
              <w:szCs w:val="22"/>
            </w:rPr>
            <w:id w:val="-417799304"/>
            <w:placeholder>
              <w:docPart w:val="063B72A7BE874E1094108CE40F7BB6D5"/>
            </w:placeholder>
            <w:showingPlcHdr/>
            <w:text w:multiLine="1"/>
          </w:sdtPr>
          <w:sdtEndPr/>
          <w:sdtContent>
            <w:tc>
              <w:tcPr>
                <w:tcW w:w="4041" w:type="dxa"/>
                <w:gridSpan w:val="4"/>
              </w:tcPr>
              <w:p w14:paraId="3F2F3B91" w14:textId="68F167D3" w:rsidR="001B4B35" w:rsidRPr="007D7FE3" w:rsidRDefault="001B4B35" w:rsidP="00CB37F0">
                <w:pPr>
                  <w:pStyle w:val="BodyText"/>
                  <w:widowControl/>
                  <w:spacing w:before="52"/>
                  <w:jc w:val="both"/>
                  <w:rPr>
                    <w:bCs/>
                    <w:sz w:val="22"/>
                    <w:szCs w:val="22"/>
                  </w:rPr>
                </w:pPr>
                <w:r w:rsidRPr="00C52AE4">
                  <w:rPr>
                    <w:rStyle w:val="PlaceholderText"/>
                  </w:rPr>
                  <w:t>Click or tap here to enter text.</w:t>
                </w:r>
              </w:p>
            </w:tc>
          </w:sdtContent>
        </w:sdt>
      </w:tr>
      <w:tr w:rsidR="001B4B35" w:rsidRPr="007D7FE3" w14:paraId="3BE845B3" w14:textId="77777777" w:rsidTr="003C1F79">
        <w:tc>
          <w:tcPr>
            <w:tcW w:w="440" w:type="dxa"/>
          </w:tcPr>
          <w:p w14:paraId="753409DD" w14:textId="3968A1AD" w:rsidR="001B4B35" w:rsidRDefault="006F3A4B" w:rsidP="00E30CA8">
            <w:pPr>
              <w:pStyle w:val="BodyText"/>
              <w:widowControl/>
              <w:spacing w:before="52"/>
              <w:rPr>
                <w:bCs/>
                <w:sz w:val="22"/>
                <w:szCs w:val="22"/>
              </w:rPr>
            </w:pPr>
            <w:r>
              <w:rPr>
                <w:bCs/>
                <w:sz w:val="22"/>
                <w:szCs w:val="22"/>
              </w:rPr>
              <w:t>14</w:t>
            </w:r>
          </w:p>
        </w:tc>
        <w:tc>
          <w:tcPr>
            <w:tcW w:w="4952" w:type="dxa"/>
          </w:tcPr>
          <w:p w14:paraId="0C152BE8" w14:textId="69EAF132" w:rsidR="001B4B35" w:rsidRPr="007D7FE3" w:rsidRDefault="001B4B35" w:rsidP="00E30CA8">
            <w:pPr>
              <w:pStyle w:val="BodyText"/>
              <w:widowControl/>
              <w:spacing w:before="52"/>
              <w:rPr>
                <w:bCs/>
                <w:sz w:val="22"/>
                <w:szCs w:val="22"/>
              </w:rPr>
            </w:pPr>
            <w:r>
              <w:rPr>
                <w:bCs/>
                <w:sz w:val="22"/>
                <w:szCs w:val="22"/>
              </w:rPr>
              <w:t>Registered Address (including post-code) if different from trading address</w:t>
            </w:r>
          </w:p>
        </w:tc>
        <w:sdt>
          <w:sdtPr>
            <w:rPr>
              <w:bCs/>
              <w:sz w:val="22"/>
              <w:szCs w:val="22"/>
            </w:rPr>
            <w:id w:val="1119878406"/>
            <w:placeholder>
              <w:docPart w:val="2CEE956848384C5F8CC6524CB9749BE4"/>
            </w:placeholder>
            <w:showingPlcHdr/>
            <w:text w:multiLine="1"/>
          </w:sdtPr>
          <w:sdtEndPr/>
          <w:sdtContent>
            <w:tc>
              <w:tcPr>
                <w:tcW w:w="4041" w:type="dxa"/>
                <w:gridSpan w:val="4"/>
              </w:tcPr>
              <w:p w14:paraId="2342273E" w14:textId="20A90C71" w:rsidR="001B4B35" w:rsidRPr="007D7FE3" w:rsidRDefault="001B4B35" w:rsidP="00CB37F0">
                <w:pPr>
                  <w:pStyle w:val="BodyText"/>
                  <w:widowControl/>
                  <w:spacing w:before="52"/>
                  <w:jc w:val="both"/>
                  <w:rPr>
                    <w:bCs/>
                    <w:sz w:val="22"/>
                    <w:szCs w:val="22"/>
                  </w:rPr>
                </w:pPr>
                <w:r w:rsidRPr="00C52AE4">
                  <w:rPr>
                    <w:rStyle w:val="PlaceholderText"/>
                  </w:rPr>
                  <w:t>Click or tap here to enter text.</w:t>
                </w:r>
              </w:p>
            </w:tc>
          </w:sdtContent>
        </w:sdt>
      </w:tr>
      <w:tr w:rsidR="001B4B35" w:rsidRPr="007D7FE3" w14:paraId="35191FD4" w14:textId="77777777" w:rsidTr="003C1F79">
        <w:tc>
          <w:tcPr>
            <w:tcW w:w="440" w:type="dxa"/>
          </w:tcPr>
          <w:p w14:paraId="032068FF" w14:textId="29E9B104" w:rsidR="001B4B35" w:rsidRDefault="006F3A4B" w:rsidP="00CB37F0">
            <w:pPr>
              <w:pStyle w:val="BodyText"/>
              <w:widowControl/>
              <w:spacing w:before="52"/>
              <w:jc w:val="both"/>
              <w:rPr>
                <w:bCs/>
                <w:sz w:val="22"/>
                <w:szCs w:val="22"/>
              </w:rPr>
            </w:pPr>
            <w:r>
              <w:rPr>
                <w:bCs/>
                <w:sz w:val="22"/>
                <w:szCs w:val="22"/>
              </w:rPr>
              <w:t>15</w:t>
            </w:r>
          </w:p>
        </w:tc>
        <w:tc>
          <w:tcPr>
            <w:tcW w:w="4952" w:type="dxa"/>
          </w:tcPr>
          <w:p w14:paraId="0064032D" w14:textId="4D9C601F" w:rsidR="001B4B35" w:rsidRPr="007D7FE3" w:rsidRDefault="001B4B35" w:rsidP="00CB37F0">
            <w:pPr>
              <w:pStyle w:val="BodyText"/>
              <w:widowControl/>
              <w:spacing w:before="52"/>
              <w:jc w:val="both"/>
              <w:rPr>
                <w:bCs/>
                <w:sz w:val="22"/>
                <w:szCs w:val="22"/>
              </w:rPr>
            </w:pPr>
            <w:r>
              <w:rPr>
                <w:bCs/>
                <w:sz w:val="22"/>
                <w:szCs w:val="22"/>
              </w:rPr>
              <w:t>Local Authority where premises are operating from?</w:t>
            </w:r>
          </w:p>
        </w:tc>
        <w:sdt>
          <w:sdtPr>
            <w:rPr>
              <w:bCs/>
              <w:sz w:val="22"/>
              <w:szCs w:val="22"/>
            </w:rPr>
            <w:id w:val="403032131"/>
            <w:placeholder>
              <w:docPart w:val="5B95686B95464CE38E62723453A65947"/>
            </w:placeholder>
            <w:showingPlcHdr/>
            <w:comboBox>
              <w:listItem w:value="Choose an item."/>
              <w:listItem w:displayText="Darlington" w:value="Darlington"/>
              <w:listItem w:displayText="Hartlepool" w:value="Hartlepool"/>
              <w:listItem w:displayText="Middlesbrough" w:value="Middlesbrough"/>
              <w:listItem w:displayText="Redcar" w:value="Redcar"/>
              <w:listItem w:displayText="Stockton" w:value="Stockton"/>
            </w:comboBox>
          </w:sdtPr>
          <w:sdtEndPr/>
          <w:sdtContent>
            <w:tc>
              <w:tcPr>
                <w:tcW w:w="4041" w:type="dxa"/>
                <w:gridSpan w:val="4"/>
              </w:tcPr>
              <w:p w14:paraId="17DA847B" w14:textId="061C6078" w:rsidR="001B4B35" w:rsidRPr="007D7FE3" w:rsidRDefault="001B4B35" w:rsidP="00CB37F0">
                <w:pPr>
                  <w:pStyle w:val="BodyText"/>
                  <w:widowControl/>
                  <w:spacing w:before="52"/>
                  <w:jc w:val="both"/>
                  <w:rPr>
                    <w:bCs/>
                    <w:sz w:val="22"/>
                    <w:szCs w:val="22"/>
                  </w:rPr>
                </w:pPr>
                <w:r w:rsidRPr="001B7C3A">
                  <w:rPr>
                    <w:rStyle w:val="PlaceholderText"/>
                  </w:rPr>
                  <w:t>Choose an item.</w:t>
                </w:r>
              </w:p>
            </w:tc>
          </w:sdtContent>
        </w:sdt>
      </w:tr>
      <w:tr w:rsidR="001B4B35" w:rsidRPr="007D7FE3" w14:paraId="62FF517D" w14:textId="77777777" w:rsidTr="003C1F79">
        <w:tc>
          <w:tcPr>
            <w:tcW w:w="440" w:type="dxa"/>
          </w:tcPr>
          <w:p w14:paraId="02A6EDEF" w14:textId="6D0D90BA" w:rsidR="001B4B35" w:rsidRDefault="006F3A4B" w:rsidP="00CB37F0">
            <w:pPr>
              <w:pStyle w:val="BodyText"/>
              <w:widowControl/>
              <w:spacing w:before="52"/>
              <w:jc w:val="both"/>
              <w:rPr>
                <w:bCs/>
                <w:sz w:val="22"/>
                <w:szCs w:val="22"/>
              </w:rPr>
            </w:pPr>
            <w:r>
              <w:rPr>
                <w:bCs/>
                <w:sz w:val="22"/>
                <w:szCs w:val="22"/>
              </w:rPr>
              <w:t>16</w:t>
            </w:r>
          </w:p>
        </w:tc>
        <w:tc>
          <w:tcPr>
            <w:tcW w:w="4952" w:type="dxa"/>
          </w:tcPr>
          <w:p w14:paraId="3E1370C4" w14:textId="7DE2D8DF" w:rsidR="001B4B35" w:rsidRPr="007D7FE3" w:rsidRDefault="001B4B35" w:rsidP="00CB37F0">
            <w:pPr>
              <w:pStyle w:val="BodyText"/>
              <w:widowControl/>
              <w:spacing w:before="52"/>
              <w:jc w:val="both"/>
              <w:rPr>
                <w:bCs/>
                <w:sz w:val="22"/>
                <w:szCs w:val="22"/>
              </w:rPr>
            </w:pPr>
            <w:r>
              <w:rPr>
                <w:bCs/>
                <w:sz w:val="22"/>
                <w:szCs w:val="22"/>
              </w:rPr>
              <w:t>SIC Code (N/A if charity)</w:t>
            </w:r>
          </w:p>
        </w:tc>
        <w:sdt>
          <w:sdtPr>
            <w:rPr>
              <w:bCs/>
              <w:sz w:val="22"/>
              <w:szCs w:val="22"/>
            </w:rPr>
            <w:id w:val="2147166705"/>
            <w:placeholder>
              <w:docPart w:val="9ED3CBF1971A4FA292BBF88319F40D46"/>
            </w:placeholder>
            <w:showingPlcHdr/>
            <w:text w:multiLine="1"/>
          </w:sdtPr>
          <w:sdtEndPr/>
          <w:sdtContent>
            <w:tc>
              <w:tcPr>
                <w:tcW w:w="4041" w:type="dxa"/>
                <w:gridSpan w:val="4"/>
              </w:tcPr>
              <w:p w14:paraId="0AD9DCFB" w14:textId="25FC05B9" w:rsidR="001B4B35" w:rsidRPr="007D7FE3" w:rsidRDefault="001B4B35" w:rsidP="00CB37F0">
                <w:pPr>
                  <w:pStyle w:val="BodyText"/>
                  <w:widowControl/>
                  <w:spacing w:before="52"/>
                  <w:jc w:val="both"/>
                  <w:rPr>
                    <w:bCs/>
                    <w:sz w:val="22"/>
                    <w:szCs w:val="22"/>
                  </w:rPr>
                </w:pPr>
                <w:r w:rsidRPr="00C52AE4">
                  <w:rPr>
                    <w:rStyle w:val="PlaceholderText"/>
                  </w:rPr>
                  <w:t>Click or tap here to enter text.</w:t>
                </w:r>
              </w:p>
            </w:tc>
          </w:sdtContent>
        </w:sdt>
      </w:tr>
      <w:tr w:rsidR="001B4B35" w:rsidRPr="007D7FE3" w14:paraId="4913B3B0" w14:textId="77777777" w:rsidTr="003C1F79">
        <w:tc>
          <w:tcPr>
            <w:tcW w:w="440" w:type="dxa"/>
          </w:tcPr>
          <w:p w14:paraId="497A341E" w14:textId="1A28324E" w:rsidR="001B4B35" w:rsidRDefault="006F3A4B" w:rsidP="00CB37F0">
            <w:pPr>
              <w:pStyle w:val="BodyText"/>
              <w:widowControl/>
              <w:spacing w:before="52"/>
              <w:jc w:val="both"/>
              <w:rPr>
                <w:bCs/>
                <w:sz w:val="22"/>
                <w:szCs w:val="22"/>
              </w:rPr>
            </w:pPr>
            <w:r>
              <w:rPr>
                <w:bCs/>
                <w:sz w:val="22"/>
                <w:szCs w:val="22"/>
              </w:rPr>
              <w:t>17</w:t>
            </w:r>
          </w:p>
        </w:tc>
        <w:tc>
          <w:tcPr>
            <w:tcW w:w="4952" w:type="dxa"/>
          </w:tcPr>
          <w:p w14:paraId="60DC7246" w14:textId="239FEE00" w:rsidR="001B4B35" w:rsidRDefault="001B4B35" w:rsidP="00CB37F0">
            <w:pPr>
              <w:pStyle w:val="BodyText"/>
              <w:widowControl/>
              <w:spacing w:before="52"/>
              <w:jc w:val="both"/>
              <w:rPr>
                <w:bCs/>
                <w:sz w:val="22"/>
                <w:szCs w:val="22"/>
              </w:rPr>
            </w:pPr>
            <w:r>
              <w:rPr>
                <w:bCs/>
                <w:sz w:val="22"/>
                <w:szCs w:val="22"/>
              </w:rPr>
              <w:t>What type of company is your business registered as?</w:t>
            </w:r>
          </w:p>
        </w:tc>
        <w:sdt>
          <w:sdtPr>
            <w:rPr>
              <w:bCs/>
              <w:sz w:val="22"/>
              <w:szCs w:val="22"/>
            </w:rPr>
            <w:id w:val="-612890961"/>
            <w:placeholder>
              <w:docPart w:val="6BD25D04AF744533B5DBB0E09FD272FE"/>
            </w:placeholder>
            <w:showingPlcHdr/>
            <w:comboBox>
              <w:listItem w:value="Choose an item."/>
              <w:listItem w:displayText="CIC limited by guarantee" w:value="CIC limited by guarantee"/>
              <w:listItem w:displayText="CIC limited by shares" w:value="CIC limited by shares"/>
              <w:listItem w:displayText="Industrial &amp; Provident Society" w:value="Industrial &amp; Provident Society"/>
              <w:listItem w:displayText="Limited Liability Partnership (LLP)" w:value="Limited Liability Partnership (LLP)"/>
              <w:listItem w:displayText="Partnership" w:value="Partnership"/>
              <w:listItem w:displayText="Private company limited by guarantee" w:value="Private company limited by guarantee"/>
              <w:listItem w:displayText="Private company limited by shares" w:value="Private company limited by shares"/>
              <w:listItem w:displayText="Private unlimited company" w:value="Private unlimited company"/>
              <w:listItem w:displayText="Public limited company (PLC)" w:value="Public limited company (PLC)"/>
              <w:listItem w:displayText="Registered charity" w:value="Registered charity"/>
              <w:listItem w:displayText="SCIO (Consortium)" w:value="SCIO (Consortium)"/>
              <w:listItem w:displayText="Sole Trader" w:value="Sole Trader"/>
              <w:listItem w:displayText="Trust" w:value="Trust"/>
            </w:comboBox>
          </w:sdtPr>
          <w:sdtEndPr/>
          <w:sdtContent>
            <w:tc>
              <w:tcPr>
                <w:tcW w:w="4041" w:type="dxa"/>
                <w:gridSpan w:val="4"/>
              </w:tcPr>
              <w:p w14:paraId="0418DE45" w14:textId="5C6DEC34" w:rsidR="001B4B35" w:rsidRPr="007D7FE3" w:rsidRDefault="001B4B35" w:rsidP="00CB37F0">
                <w:pPr>
                  <w:pStyle w:val="BodyText"/>
                  <w:widowControl/>
                  <w:spacing w:before="52"/>
                  <w:jc w:val="both"/>
                  <w:rPr>
                    <w:bCs/>
                    <w:sz w:val="22"/>
                    <w:szCs w:val="22"/>
                  </w:rPr>
                </w:pPr>
                <w:r w:rsidRPr="001B7C3A">
                  <w:rPr>
                    <w:rStyle w:val="PlaceholderText"/>
                  </w:rPr>
                  <w:t>Choose an item.</w:t>
                </w:r>
              </w:p>
            </w:tc>
          </w:sdtContent>
        </w:sdt>
      </w:tr>
      <w:tr w:rsidR="006F3A4B" w14:paraId="5AF82A06" w14:textId="77777777" w:rsidTr="003C1F79">
        <w:tc>
          <w:tcPr>
            <w:tcW w:w="440" w:type="dxa"/>
          </w:tcPr>
          <w:p w14:paraId="458B740D" w14:textId="01A5228C" w:rsidR="006F3A4B" w:rsidRDefault="006F3A4B" w:rsidP="004F3367">
            <w:pPr>
              <w:pStyle w:val="BodyText"/>
              <w:widowControl/>
              <w:spacing w:before="52"/>
              <w:jc w:val="both"/>
              <w:rPr>
                <w:bCs/>
                <w:sz w:val="22"/>
                <w:szCs w:val="22"/>
              </w:rPr>
            </w:pPr>
            <w:bookmarkStart w:id="2" w:name="_Hlk66373569"/>
            <w:r>
              <w:rPr>
                <w:bCs/>
                <w:sz w:val="22"/>
                <w:szCs w:val="22"/>
              </w:rPr>
              <w:t>18</w:t>
            </w:r>
          </w:p>
        </w:tc>
        <w:tc>
          <w:tcPr>
            <w:tcW w:w="4952" w:type="dxa"/>
          </w:tcPr>
          <w:p w14:paraId="11EFF8CF" w14:textId="734CBF3D" w:rsidR="006F3A4B" w:rsidRPr="00C47743" w:rsidRDefault="006F3A4B" w:rsidP="004F3367">
            <w:pPr>
              <w:pStyle w:val="BodyText"/>
              <w:widowControl/>
              <w:spacing w:before="52"/>
              <w:jc w:val="both"/>
              <w:rPr>
                <w:rFonts w:ascii="Arial" w:hAnsi="Arial" w:cs="Arial"/>
                <w:b/>
                <w:sz w:val="22"/>
                <w:szCs w:val="22"/>
              </w:rPr>
            </w:pPr>
            <w:r>
              <w:rPr>
                <w:bCs/>
                <w:sz w:val="22"/>
                <w:szCs w:val="22"/>
              </w:rPr>
              <w:t xml:space="preserve">Is your business </w:t>
            </w:r>
            <w:r w:rsidR="00F60C1A">
              <w:rPr>
                <w:bCs/>
                <w:sz w:val="22"/>
                <w:szCs w:val="22"/>
              </w:rPr>
              <w:t>significantly dependent on the Visitor Economy?</w:t>
            </w:r>
          </w:p>
        </w:tc>
        <w:tc>
          <w:tcPr>
            <w:tcW w:w="1129" w:type="dxa"/>
          </w:tcPr>
          <w:p w14:paraId="3E28C7C2" w14:textId="77777777" w:rsidR="006F3A4B" w:rsidRPr="00283CAD" w:rsidRDefault="006F3A4B" w:rsidP="004F3367">
            <w:pPr>
              <w:pStyle w:val="BodyText"/>
              <w:widowControl/>
              <w:spacing w:before="52"/>
              <w:jc w:val="right"/>
              <w:rPr>
                <w:bCs/>
                <w:sz w:val="22"/>
                <w:szCs w:val="22"/>
              </w:rPr>
            </w:pPr>
            <w:r w:rsidRPr="00283CAD">
              <w:rPr>
                <w:bCs/>
                <w:sz w:val="22"/>
                <w:szCs w:val="22"/>
              </w:rPr>
              <w:t>Yes</w:t>
            </w:r>
          </w:p>
        </w:tc>
        <w:sdt>
          <w:sdtPr>
            <w:rPr>
              <w:bCs/>
              <w:sz w:val="22"/>
              <w:szCs w:val="22"/>
            </w:rPr>
            <w:id w:val="-1740710452"/>
            <w14:checkbox>
              <w14:checked w14:val="0"/>
              <w14:checkedState w14:val="2612" w14:font="MS Gothic"/>
              <w14:uncheckedState w14:val="2610" w14:font="MS Gothic"/>
            </w14:checkbox>
          </w:sdtPr>
          <w:sdtEndPr/>
          <w:sdtContent>
            <w:tc>
              <w:tcPr>
                <w:tcW w:w="993" w:type="dxa"/>
              </w:tcPr>
              <w:p w14:paraId="3D843DE9" w14:textId="77777777" w:rsidR="006F3A4B" w:rsidRPr="00283CAD" w:rsidRDefault="006F3A4B" w:rsidP="004F3367">
                <w:pPr>
                  <w:pStyle w:val="BodyText"/>
                  <w:widowControl/>
                  <w:spacing w:before="52"/>
                  <w:jc w:val="both"/>
                  <w:rPr>
                    <w:bCs/>
                    <w:sz w:val="22"/>
                    <w:szCs w:val="22"/>
                  </w:rPr>
                </w:pPr>
                <w:r>
                  <w:rPr>
                    <w:rFonts w:ascii="MS Gothic" w:eastAsia="MS Gothic" w:hAnsi="MS Gothic" w:hint="eastAsia"/>
                    <w:bCs/>
                    <w:sz w:val="22"/>
                    <w:szCs w:val="22"/>
                  </w:rPr>
                  <w:t>☐</w:t>
                </w:r>
              </w:p>
            </w:tc>
          </w:sdtContent>
        </w:sdt>
        <w:tc>
          <w:tcPr>
            <w:tcW w:w="992" w:type="dxa"/>
          </w:tcPr>
          <w:p w14:paraId="1547E4B8" w14:textId="77777777" w:rsidR="006F3A4B" w:rsidRPr="00283CAD" w:rsidRDefault="006F3A4B" w:rsidP="004F3367">
            <w:pPr>
              <w:pStyle w:val="BodyText"/>
              <w:widowControl/>
              <w:spacing w:before="52"/>
              <w:jc w:val="right"/>
              <w:rPr>
                <w:bCs/>
                <w:sz w:val="22"/>
                <w:szCs w:val="22"/>
              </w:rPr>
            </w:pPr>
            <w:r w:rsidRPr="00283CAD">
              <w:rPr>
                <w:bCs/>
                <w:sz w:val="22"/>
                <w:szCs w:val="22"/>
              </w:rPr>
              <w:t>No</w:t>
            </w:r>
          </w:p>
        </w:tc>
        <w:sdt>
          <w:sdtPr>
            <w:rPr>
              <w:bCs/>
              <w:sz w:val="22"/>
              <w:szCs w:val="22"/>
            </w:rPr>
            <w:id w:val="1046490434"/>
            <w14:checkbox>
              <w14:checked w14:val="0"/>
              <w14:checkedState w14:val="2612" w14:font="MS Gothic"/>
              <w14:uncheckedState w14:val="2610" w14:font="MS Gothic"/>
            </w14:checkbox>
          </w:sdtPr>
          <w:sdtEndPr/>
          <w:sdtContent>
            <w:tc>
              <w:tcPr>
                <w:tcW w:w="927" w:type="dxa"/>
              </w:tcPr>
              <w:p w14:paraId="021E2EDB" w14:textId="77777777" w:rsidR="006F3A4B" w:rsidRPr="00283CAD" w:rsidRDefault="006F3A4B" w:rsidP="004F3367">
                <w:pPr>
                  <w:pStyle w:val="BodyText"/>
                  <w:widowControl/>
                  <w:spacing w:before="52"/>
                  <w:jc w:val="both"/>
                  <w:rPr>
                    <w:bCs/>
                    <w:sz w:val="22"/>
                    <w:szCs w:val="22"/>
                  </w:rPr>
                </w:pPr>
                <w:r>
                  <w:rPr>
                    <w:rFonts w:ascii="MS Gothic" w:eastAsia="MS Gothic" w:hAnsi="MS Gothic" w:hint="eastAsia"/>
                    <w:bCs/>
                    <w:sz w:val="22"/>
                    <w:szCs w:val="22"/>
                  </w:rPr>
                  <w:t>☐</w:t>
                </w:r>
              </w:p>
            </w:tc>
          </w:sdtContent>
        </w:sdt>
      </w:tr>
      <w:bookmarkEnd w:id="2"/>
      <w:tr w:rsidR="001B4B35" w:rsidRPr="007D7FE3" w14:paraId="247D73C3" w14:textId="77777777" w:rsidTr="003C1F79">
        <w:tc>
          <w:tcPr>
            <w:tcW w:w="440" w:type="dxa"/>
          </w:tcPr>
          <w:p w14:paraId="4D3A9791" w14:textId="50B6BDAE" w:rsidR="001B4B35" w:rsidRDefault="006F3A4B" w:rsidP="00CB37F0">
            <w:pPr>
              <w:pStyle w:val="BodyText"/>
              <w:widowControl/>
              <w:spacing w:before="52"/>
              <w:jc w:val="both"/>
              <w:rPr>
                <w:bCs/>
                <w:sz w:val="22"/>
                <w:szCs w:val="22"/>
              </w:rPr>
            </w:pPr>
            <w:r>
              <w:rPr>
                <w:bCs/>
                <w:sz w:val="22"/>
                <w:szCs w:val="22"/>
              </w:rPr>
              <w:t>1</w:t>
            </w:r>
            <w:r w:rsidR="00F60C1A">
              <w:rPr>
                <w:bCs/>
                <w:sz w:val="22"/>
                <w:szCs w:val="22"/>
              </w:rPr>
              <w:t>9</w:t>
            </w:r>
          </w:p>
        </w:tc>
        <w:tc>
          <w:tcPr>
            <w:tcW w:w="4952" w:type="dxa"/>
          </w:tcPr>
          <w:p w14:paraId="646760A7" w14:textId="77777777" w:rsidR="00301EB0" w:rsidRDefault="00A14184" w:rsidP="00CB37F0">
            <w:pPr>
              <w:pStyle w:val="BodyText"/>
              <w:widowControl/>
              <w:spacing w:before="52"/>
              <w:jc w:val="both"/>
              <w:rPr>
                <w:bCs/>
                <w:sz w:val="22"/>
                <w:szCs w:val="22"/>
              </w:rPr>
            </w:pPr>
            <w:r>
              <w:rPr>
                <w:bCs/>
                <w:sz w:val="22"/>
                <w:szCs w:val="22"/>
              </w:rPr>
              <w:t xml:space="preserve">If </w:t>
            </w:r>
            <w:r w:rsidR="00301EB0">
              <w:rPr>
                <w:bCs/>
                <w:sz w:val="22"/>
                <w:szCs w:val="22"/>
              </w:rPr>
              <w:t xml:space="preserve">answered </w:t>
            </w:r>
            <w:r>
              <w:rPr>
                <w:bCs/>
                <w:sz w:val="22"/>
                <w:szCs w:val="22"/>
              </w:rPr>
              <w:t>Yes</w:t>
            </w:r>
            <w:r w:rsidR="00301EB0">
              <w:rPr>
                <w:bCs/>
                <w:sz w:val="22"/>
                <w:szCs w:val="22"/>
              </w:rPr>
              <w:t xml:space="preserve"> to question 18  </w:t>
            </w:r>
          </w:p>
          <w:p w14:paraId="36926ED5" w14:textId="74CD1FA8" w:rsidR="001B4B35" w:rsidRDefault="003C24AA" w:rsidP="00CB37F0">
            <w:pPr>
              <w:pStyle w:val="BodyText"/>
              <w:widowControl/>
              <w:spacing w:before="52"/>
              <w:jc w:val="both"/>
              <w:rPr>
                <w:bCs/>
                <w:sz w:val="22"/>
                <w:szCs w:val="22"/>
              </w:rPr>
            </w:pPr>
            <w:r>
              <w:rPr>
                <w:bCs/>
                <w:sz w:val="22"/>
                <w:szCs w:val="22"/>
              </w:rPr>
              <w:t>Briefly describe/</w:t>
            </w:r>
            <w:r w:rsidR="00A14184">
              <w:rPr>
                <w:bCs/>
                <w:sz w:val="22"/>
                <w:szCs w:val="22"/>
              </w:rPr>
              <w:t>demonstrate how your business is significantly dependent on the Visitor Economy?</w:t>
            </w:r>
          </w:p>
        </w:tc>
        <w:sdt>
          <w:sdtPr>
            <w:rPr>
              <w:bCs/>
              <w:sz w:val="22"/>
              <w:szCs w:val="22"/>
            </w:rPr>
            <w:id w:val="713166765"/>
            <w:placeholder>
              <w:docPart w:val="A53C1BCF86654218AE95BD10B16287F5"/>
            </w:placeholder>
            <w:showingPlcHdr/>
            <w:text w:multiLine="1"/>
          </w:sdtPr>
          <w:sdtEndPr/>
          <w:sdtContent>
            <w:tc>
              <w:tcPr>
                <w:tcW w:w="4041" w:type="dxa"/>
                <w:gridSpan w:val="4"/>
              </w:tcPr>
              <w:p w14:paraId="2AB2B2AD" w14:textId="54912847" w:rsidR="001B4B35" w:rsidRPr="007D7FE3" w:rsidRDefault="00A14184" w:rsidP="00CB37F0">
                <w:pPr>
                  <w:pStyle w:val="BodyText"/>
                  <w:widowControl/>
                  <w:spacing w:before="52"/>
                  <w:jc w:val="both"/>
                  <w:rPr>
                    <w:bCs/>
                    <w:sz w:val="22"/>
                    <w:szCs w:val="22"/>
                  </w:rPr>
                </w:pPr>
                <w:r w:rsidRPr="00C52AE4">
                  <w:rPr>
                    <w:rStyle w:val="PlaceholderText"/>
                  </w:rPr>
                  <w:t>Click or tap here to enter text.</w:t>
                </w:r>
              </w:p>
            </w:tc>
          </w:sdtContent>
        </w:sdt>
      </w:tr>
      <w:tr w:rsidR="00A520AE" w14:paraId="45B0F3A5" w14:textId="77777777" w:rsidTr="003C1F79">
        <w:tc>
          <w:tcPr>
            <w:tcW w:w="440" w:type="dxa"/>
          </w:tcPr>
          <w:p w14:paraId="4484D455" w14:textId="67A1F91C" w:rsidR="00A520AE" w:rsidRDefault="00A520AE" w:rsidP="004F3367">
            <w:pPr>
              <w:pStyle w:val="BodyText"/>
              <w:widowControl/>
              <w:spacing w:before="52"/>
              <w:jc w:val="both"/>
              <w:rPr>
                <w:bCs/>
                <w:sz w:val="22"/>
                <w:szCs w:val="22"/>
              </w:rPr>
            </w:pPr>
            <w:r>
              <w:rPr>
                <w:bCs/>
                <w:sz w:val="22"/>
                <w:szCs w:val="22"/>
              </w:rPr>
              <w:t>20</w:t>
            </w:r>
          </w:p>
        </w:tc>
        <w:tc>
          <w:tcPr>
            <w:tcW w:w="4952" w:type="dxa"/>
          </w:tcPr>
          <w:p w14:paraId="6453A536" w14:textId="77777777" w:rsidR="00746E92" w:rsidRDefault="00A520AE" w:rsidP="004F3367">
            <w:pPr>
              <w:pStyle w:val="BodyText"/>
              <w:widowControl/>
              <w:spacing w:before="52"/>
              <w:jc w:val="both"/>
              <w:rPr>
                <w:bCs/>
                <w:sz w:val="22"/>
                <w:szCs w:val="22"/>
              </w:rPr>
            </w:pPr>
            <w:r>
              <w:rPr>
                <w:bCs/>
                <w:sz w:val="22"/>
                <w:szCs w:val="22"/>
              </w:rPr>
              <w:t xml:space="preserve">If </w:t>
            </w:r>
            <w:r w:rsidR="00301EB0">
              <w:rPr>
                <w:bCs/>
                <w:sz w:val="22"/>
                <w:szCs w:val="22"/>
              </w:rPr>
              <w:t>answered No to question 18</w:t>
            </w:r>
          </w:p>
          <w:p w14:paraId="36D2AC1A" w14:textId="347AC13A" w:rsidR="00A520AE" w:rsidRPr="00C47743" w:rsidRDefault="00A520AE" w:rsidP="004F3367">
            <w:pPr>
              <w:pStyle w:val="BodyText"/>
              <w:widowControl/>
              <w:spacing w:before="52"/>
              <w:jc w:val="both"/>
              <w:rPr>
                <w:rFonts w:ascii="Arial" w:hAnsi="Arial" w:cs="Arial"/>
                <w:b/>
                <w:sz w:val="22"/>
                <w:szCs w:val="22"/>
              </w:rPr>
            </w:pPr>
            <w:r>
              <w:rPr>
                <w:bCs/>
                <w:sz w:val="22"/>
                <w:szCs w:val="22"/>
              </w:rPr>
              <w:t>No, has your business been financially impact by Covid-19?</w:t>
            </w:r>
          </w:p>
        </w:tc>
        <w:tc>
          <w:tcPr>
            <w:tcW w:w="1129" w:type="dxa"/>
          </w:tcPr>
          <w:p w14:paraId="4B213883" w14:textId="77777777" w:rsidR="00A520AE" w:rsidRPr="00283CAD" w:rsidRDefault="00A520AE" w:rsidP="004F3367">
            <w:pPr>
              <w:pStyle w:val="BodyText"/>
              <w:widowControl/>
              <w:spacing w:before="52"/>
              <w:jc w:val="right"/>
              <w:rPr>
                <w:bCs/>
                <w:sz w:val="22"/>
                <w:szCs w:val="22"/>
              </w:rPr>
            </w:pPr>
            <w:r w:rsidRPr="00283CAD">
              <w:rPr>
                <w:bCs/>
                <w:sz w:val="22"/>
                <w:szCs w:val="22"/>
              </w:rPr>
              <w:t>Yes</w:t>
            </w:r>
          </w:p>
        </w:tc>
        <w:sdt>
          <w:sdtPr>
            <w:rPr>
              <w:bCs/>
              <w:sz w:val="22"/>
              <w:szCs w:val="22"/>
            </w:rPr>
            <w:id w:val="-1768682850"/>
            <w14:checkbox>
              <w14:checked w14:val="0"/>
              <w14:checkedState w14:val="2612" w14:font="MS Gothic"/>
              <w14:uncheckedState w14:val="2610" w14:font="MS Gothic"/>
            </w14:checkbox>
          </w:sdtPr>
          <w:sdtEndPr/>
          <w:sdtContent>
            <w:tc>
              <w:tcPr>
                <w:tcW w:w="993" w:type="dxa"/>
              </w:tcPr>
              <w:p w14:paraId="5481D5FA" w14:textId="77777777" w:rsidR="00A520AE" w:rsidRPr="00283CAD" w:rsidRDefault="00A520AE" w:rsidP="004F3367">
                <w:pPr>
                  <w:pStyle w:val="BodyText"/>
                  <w:widowControl/>
                  <w:spacing w:before="52"/>
                  <w:jc w:val="both"/>
                  <w:rPr>
                    <w:bCs/>
                    <w:sz w:val="22"/>
                    <w:szCs w:val="22"/>
                  </w:rPr>
                </w:pPr>
                <w:r>
                  <w:rPr>
                    <w:rFonts w:ascii="MS Gothic" w:eastAsia="MS Gothic" w:hAnsi="MS Gothic" w:hint="eastAsia"/>
                    <w:bCs/>
                    <w:sz w:val="22"/>
                    <w:szCs w:val="22"/>
                  </w:rPr>
                  <w:t>☐</w:t>
                </w:r>
              </w:p>
            </w:tc>
          </w:sdtContent>
        </w:sdt>
        <w:tc>
          <w:tcPr>
            <w:tcW w:w="992" w:type="dxa"/>
          </w:tcPr>
          <w:p w14:paraId="13FAB03D" w14:textId="77777777" w:rsidR="00A520AE" w:rsidRPr="00283CAD" w:rsidRDefault="00A520AE" w:rsidP="004F3367">
            <w:pPr>
              <w:pStyle w:val="BodyText"/>
              <w:widowControl/>
              <w:spacing w:before="52"/>
              <w:jc w:val="right"/>
              <w:rPr>
                <w:bCs/>
                <w:sz w:val="22"/>
                <w:szCs w:val="22"/>
              </w:rPr>
            </w:pPr>
            <w:r w:rsidRPr="00283CAD">
              <w:rPr>
                <w:bCs/>
                <w:sz w:val="22"/>
                <w:szCs w:val="22"/>
              </w:rPr>
              <w:t>No</w:t>
            </w:r>
          </w:p>
        </w:tc>
        <w:sdt>
          <w:sdtPr>
            <w:rPr>
              <w:bCs/>
              <w:sz w:val="22"/>
              <w:szCs w:val="22"/>
            </w:rPr>
            <w:id w:val="-1671564538"/>
            <w14:checkbox>
              <w14:checked w14:val="0"/>
              <w14:checkedState w14:val="2612" w14:font="MS Gothic"/>
              <w14:uncheckedState w14:val="2610" w14:font="MS Gothic"/>
            </w14:checkbox>
          </w:sdtPr>
          <w:sdtEndPr/>
          <w:sdtContent>
            <w:tc>
              <w:tcPr>
                <w:tcW w:w="927" w:type="dxa"/>
              </w:tcPr>
              <w:p w14:paraId="1347D487" w14:textId="77777777" w:rsidR="00A520AE" w:rsidRPr="00283CAD" w:rsidRDefault="00A520AE" w:rsidP="004F3367">
                <w:pPr>
                  <w:pStyle w:val="BodyText"/>
                  <w:widowControl/>
                  <w:spacing w:before="52"/>
                  <w:jc w:val="both"/>
                  <w:rPr>
                    <w:bCs/>
                    <w:sz w:val="22"/>
                    <w:szCs w:val="22"/>
                  </w:rPr>
                </w:pPr>
                <w:r>
                  <w:rPr>
                    <w:rFonts w:ascii="MS Gothic" w:eastAsia="MS Gothic" w:hAnsi="MS Gothic" w:hint="eastAsia"/>
                    <w:bCs/>
                    <w:sz w:val="22"/>
                    <w:szCs w:val="22"/>
                  </w:rPr>
                  <w:t>☐</w:t>
                </w:r>
              </w:p>
            </w:tc>
          </w:sdtContent>
        </w:sdt>
      </w:tr>
      <w:tr w:rsidR="00A520AE" w:rsidRPr="007D7FE3" w14:paraId="2A9EC550" w14:textId="77777777" w:rsidTr="003C1F79">
        <w:tc>
          <w:tcPr>
            <w:tcW w:w="440" w:type="dxa"/>
          </w:tcPr>
          <w:p w14:paraId="5E7D51B5" w14:textId="659AE318" w:rsidR="00A520AE" w:rsidRDefault="00A520AE" w:rsidP="004F3367">
            <w:pPr>
              <w:pStyle w:val="BodyText"/>
              <w:widowControl/>
              <w:spacing w:before="52"/>
              <w:jc w:val="both"/>
              <w:rPr>
                <w:bCs/>
                <w:sz w:val="22"/>
                <w:szCs w:val="22"/>
              </w:rPr>
            </w:pPr>
            <w:r>
              <w:rPr>
                <w:bCs/>
                <w:sz w:val="22"/>
                <w:szCs w:val="22"/>
              </w:rPr>
              <w:t>21</w:t>
            </w:r>
          </w:p>
        </w:tc>
        <w:tc>
          <w:tcPr>
            <w:tcW w:w="4952" w:type="dxa"/>
          </w:tcPr>
          <w:p w14:paraId="2341456A" w14:textId="77777777" w:rsidR="00746E92" w:rsidRDefault="00A520AE" w:rsidP="004F3367">
            <w:pPr>
              <w:pStyle w:val="BodyText"/>
              <w:widowControl/>
              <w:spacing w:before="52"/>
              <w:jc w:val="both"/>
              <w:rPr>
                <w:bCs/>
                <w:sz w:val="22"/>
                <w:szCs w:val="22"/>
              </w:rPr>
            </w:pPr>
            <w:r>
              <w:rPr>
                <w:bCs/>
                <w:sz w:val="22"/>
                <w:szCs w:val="22"/>
              </w:rPr>
              <w:t xml:space="preserve">If </w:t>
            </w:r>
            <w:r w:rsidR="00746E92">
              <w:rPr>
                <w:bCs/>
                <w:sz w:val="22"/>
                <w:szCs w:val="22"/>
              </w:rPr>
              <w:t>answered Yes to question 20</w:t>
            </w:r>
          </w:p>
          <w:p w14:paraId="08B486BE" w14:textId="7E588489" w:rsidR="00A520AE" w:rsidRDefault="003C24AA" w:rsidP="004F3367">
            <w:pPr>
              <w:pStyle w:val="BodyText"/>
              <w:widowControl/>
              <w:spacing w:before="52"/>
              <w:jc w:val="both"/>
              <w:rPr>
                <w:bCs/>
                <w:sz w:val="22"/>
                <w:szCs w:val="22"/>
              </w:rPr>
            </w:pPr>
            <w:r>
              <w:rPr>
                <w:bCs/>
                <w:sz w:val="22"/>
                <w:szCs w:val="22"/>
              </w:rPr>
              <w:t>Briefly describe the impact?</w:t>
            </w:r>
          </w:p>
        </w:tc>
        <w:sdt>
          <w:sdtPr>
            <w:rPr>
              <w:bCs/>
              <w:sz w:val="22"/>
              <w:szCs w:val="22"/>
            </w:rPr>
            <w:id w:val="-1041516354"/>
            <w:placeholder>
              <w:docPart w:val="6F5C654FF8324A1CB0205DBD9D57370F"/>
            </w:placeholder>
            <w:showingPlcHdr/>
            <w:text w:multiLine="1"/>
          </w:sdtPr>
          <w:sdtEndPr/>
          <w:sdtContent>
            <w:tc>
              <w:tcPr>
                <w:tcW w:w="4041" w:type="dxa"/>
                <w:gridSpan w:val="4"/>
              </w:tcPr>
              <w:p w14:paraId="10A1CF6A" w14:textId="77777777" w:rsidR="00A520AE" w:rsidRPr="007D7FE3" w:rsidRDefault="00A520AE" w:rsidP="004F3367">
                <w:pPr>
                  <w:pStyle w:val="BodyText"/>
                  <w:widowControl/>
                  <w:spacing w:before="52"/>
                  <w:jc w:val="both"/>
                  <w:rPr>
                    <w:bCs/>
                    <w:sz w:val="22"/>
                    <w:szCs w:val="22"/>
                  </w:rPr>
                </w:pPr>
                <w:r w:rsidRPr="00C52AE4">
                  <w:rPr>
                    <w:rStyle w:val="PlaceholderText"/>
                  </w:rPr>
                  <w:t>Click or tap here to enter text.</w:t>
                </w:r>
              </w:p>
            </w:tc>
          </w:sdtContent>
        </w:sdt>
      </w:tr>
      <w:tr w:rsidR="00E04087" w:rsidRPr="007D7FE3" w14:paraId="341B5DAC" w14:textId="77777777" w:rsidTr="003C1F79">
        <w:tc>
          <w:tcPr>
            <w:tcW w:w="440" w:type="dxa"/>
          </w:tcPr>
          <w:p w14:paraId="073F41FD" w14:textId="26080B29" w:rsidR="00E04087" w:rsidRDefault="00E04087" w:rsidP="004F3367">
            <w:pPr>
              <w:pStyle w:val="BodyText"/>
              <w:widowControl/>
              <w:spacing w:before="52"/>
              <w:jc w:val="both"/>
              <w:rPr>
                <w:bCs/>
                <w:sz w:val="22"/>
                <w:szCs w:val="22"/>
              </w:rPr>
            </w:pPr>
            <w:r>
              <w:rPr>
                <w:bCs/>
                <w:sz w:val="22"/>
                <w:szCs w:val="22"/>
              </w:rPr>
              <w:t>22</w:t>
            </w:r>
          </w:p>
        </w:tc>
        <w:tc>
          <w:tcPr>
            <w:tcW w:w="4952" w:type="dxa"/>
          </w:tcPr>
          <w:p w14:paraId="7FA87D09" w14:textId="66ED49FD" w:rsidR="00D11E57" w:rsidRPr="001A2BD6" w:rsidRDefault="00081662" w:rsidP="004F3367">
            <w:pPr>
              <w:pStyle w:val="BodyText"/>
              <w:widowControl/>
              <w:spacing w:before="52"/>
              <w:jc w:val="both"/>
              <w:rPr>
                <w:b/>
                <w:i/>
                <w:iCs/>
                <w:sz w:val="20"/>
                <w:szCs w:val="20"/>
              </w:rPr>
            </w:pPr>
            <w:r>
              <w:rPr>
                <w:bCs/>
                <w:sz w:val="22"/>
                <w:szCs w:val="22"/>
              </w:rPr>
              <w:t xml:space="preserve">Please indicate </w:t>
            </w:r>
            <w:r w:rsidR="00DC7C1A">
              <w:rPr>
                <w:bCs/>
                <w:sz w:val="22"/>
                <w:szCs w:val="22"/>
              </w:rPr>
              <w:t xml:space="preserve">what </w:t>
            </w:r>
            <w:r w:rsidR="008A3A44">
              <w:rPr>
                <w:bCs/>
                <w:sz w:val="22"/>
                <w:szCs w:val="22"/>
              </w:rPr>
              <w:t xml:space="preserve">new equipment/technology and/or </w:t>
            </w:r>
            <w:r w:rsidR="003642CE">
              <w:rPr>
                <w:bCs/>
                <w:sz w:val="22"/>
                <w:szCs w:val="22"/>
              </w:rPr>
              <w:t xml:space="preserve">specialist </w:t>
            </w:r>
            <w:r w:rsidR="008A3A44">
              <w:rPr>
                <w:bCs/>
                <w:sz w:val="22"/>
                <w:szCs w:val="22"/>
              </w:rPr>
              <w:t xml:space="preserve">professional </w:t>
            </w:r>
            <w:r w:rsidR="003642CE">
              <w:rPr>
                <w:bCs/>
                <w:sz w:val="22"/>
                <w:szCs w:val="22"/>
              </w:rPr>
              <w:t>advice</w:t>
            </w:r>
            <w:r w:rsidR="008A3A44">
              <w:rPr>
                <w:bCs/>
                <w:sz w:val="22"/>
                <w:szCs w:val="22"/>
              </w:rPr>
              <w:t xml:space="preserve"> you intend </w:t>
            </w:r>
            <w:r w:rsidR="008A3A44">
              <w:rPr>
                <w:bCs/>
                <w:sz w:val="22"/>
                <w:szCs w:val="22"/>
              </w:rPr>
              <w:lastRenderedPageBreak/>
              <w:t>purchasing with the grant?</w:t>
            </w:r>
            <w:r w:rsidR="0003227D">
              <w:rPr>
                <w:bCs/>
                <w:sz w:val="22"/>
                <w:szCs w:val="22"/>
              </w:rPr>
              <w:t xml:space="preserve"> </w:t>
            </w:r>
            <w:r w:rsidR="00D11E57" w:rsidRPr="001A2BD6">
              <w:rPr>
                <w:b/>
                <w:i/>
                <w:iCs/>
                <w:sz w:val="20"/>
                <w:szCs w:val="20"/>
                <w:u w:val="single"/>
              </w:rPr>
              <w:t>Please Note</w:t>
            </w:r>
            <w:r w:rsidR="00D11E57" w:rsidRPr="001A2BD6">
              <w:rPr>
                <w:b/>
                <w:i/>
                <w:iCs/>
                <w:sz w:val="20"/>
                <w:szCs w:val="20"/>
              </w:rPr>
              <w:t xml:space="preserve">: If applying for </w:t>
            </w:r>
            <w:r w:rsidR="009E1491" w:rsidRPr="001A2BD6">
              <w:rPr>
                <w:b/>
                <w:i/>
                <w:iCs/>
                <w:sz w:val="20"/>
                <w:szCs w:val="20"/>
              </w:rPr>
              <w:t xml:space="preserve">specialist professional services you must be </w:t>
            </w:r>
            <w:r w:rsidR="001A2BD6">
              <w:rPr>
                <w:b/>
                <w:i/>
                <w:iCs/>
                <w:sz w:val="20"/>
                <w:szCs w:val="20"/>
              </w:rPr>
              <w:t>able</w:t>
            </w:r>
            <w:r w:rsidR="009E1491" w:rsidRPr="001A2BD6">
              <w:rPr>
                <w:b/>
                <w:i/>
                <w:iCs/>
                <w:sz w:val="20"/>
                <w:szCs w:val="20"/>
              </w:rPr>
              <w:t xml:space="preserve"> to procure and evidence payment</w:t>
            </w:r>
            <w:r w:rsidR="001A2BD6" w:rsidRPr="001A2BD6">
              <w:rPr>
                <w:b/>
                <w:i/>
                <w:iCs/>
                <w:sz w:val="20"/>
                <w:szCs w:val="20"/>
              </w:rPr>
              <w:t xml:space="preserve"> </w:t>
            </w:r>
            <w:r w:rsidR="00694B6C">
              <w:rPr>
                <w:b/>
                <w:i/>
                <w:iCs/>
                <w:sz w:val="20"/>
                <w:szCs w:val="20"/>
              </w:rPr>
              <w:t>for these</w:t>
            </w:r>
            <w:r w:rsidR="001A2BD6" w:rsidRPr="001A2BD6">
              <w:rPr>
                <w:b/>
                <w:i/>
                <w:iCs/>
                <w:sz w:val="20"/>
                <w:szCs w:val="20"/>
              </w:rPr>
              <w:t xml:space="preserve"> services by 30</w:t>
            </w:r>
            <w:r w:rsidR="001A2BD6" w:rsidRPr="001A2BD6">
              <w:rPr>
                <w:b/>
                <w:i/>
                <w:iCs/>
                <w:sz w:val="20"/>
                <w:szCs w:val="20"/>
                <w:vertAlign w:val="superscript"/>
              </w:rPr>
              <w:t>th</w:t>
            </w:r>
            <w:r w:rsidR="001A2BD6" w:rsidRPr="001A2BD6">
              <w:rPr>
                <w:b/>
                <w:i/>
                <w:iCs/>
                <w:sz w:val="20"/>
                <w:szCs w:val="20"/>
              </w:rPr>
              <w:t xml:space="preserve"> April 2021.</w:t>
            </w:r>
          </w:p>
          <w:p w14:paraId="6573371B" w14:textId="632777EE" w:rsidR="00E04087" w:rsidRPr="001A2BD6" w:rsidRDefault="00E04087" w:rsidP="004F3367">
            <w:pPr>
              <w:pStyle w:val="BodyText"/>
              <w:widowControl/>
              <w:spacing w:before="52"/>
              <w:jc w:val="both"/>
              <w:rPr>
                <w:bCs/>
                <w:sz w:val="10"/>
                <w:szCs w:val="10"/>
              </w:rPr>
            </w:pPr>
            <w:r w:rsidRPr="00E04087">
              <w:rPr>
                <w:bCs/>
                <w:sz w:val="22"/>
                <w:szCs w:val="22"/>
              </w:rPr>
              <w:t xml:space="preserve">  </w:t>
            </w:r>
          </w:p>
        </w:tc>
        <w:sdt>
          <w:sdtPr>
            <w:rPr>
              <w:bCs/>
              <w:sz w:val="22"/>
              <w:szCs w:val="22"/>
            </w:rPr>
            <w:id w:val="1117874249"/>
            <w:placeholder>
              <w:docPart w:val="DefaultPlaceholder_-1854013438"/>
            </w:placeholder>
            <w:showingPlcHdr/>
            <w:comboBox>
              <w:listItem w:value="Choose an item."/>
              <w:listItem w:displayText="Accountancy" w:value="Accountancy"/>
              <w:listItem w:displayText="Business planning" w:value="Business planning and reshaping strategy"/>
              <w:listItem w:displayText="Business admin support and bookkeeping" w:value="Business admin support and bookkeeping"/>
              <w:listItem w:displayText="Cashflow plnning and debt finance" w:value="Cashflow planning and debt finance"/>
              <w:listItem w:displayText="Human Resources e.g. navigating HR policies, procedures and legislation" w:value="Human Resources e.g. navigating HR policies, procedures and legislation"/>
              <w:listItem w:displayText="Coaching and mentoring" w:value="Coaching and mentoring"/>
              <w:listItem w:displayText="Legal services" w:value="Legal services"/>
              <w:listItem w:displayText="Digital marketing" w:value="Digital marketing"/>
              <w:listItem w:displayText="IT support/consultancy" w:value="IT support/consultancy"/>
              <w:listItem w:displayText="PR and comms" w:value="PR and comms"/>
              <w:listItem w:displayText="Health and safety" w:value="Health and safety"/>
              <w:listItem w:displayText="Health and wellbeing" w:value="Health and wellbeing"/>
              <w:listItem w:displayText="Minor equipment (linked to new technology)" w:value="Minor equipment (linked to new technology)"/>
              <w:listItem w:displayText="Other " w:value="Other "/>
            </w:comboBox>
          </w:sdtPr>
          <w:sdtEndPr/>
          <w:sdtContent>
            <w:tc>
              <w:tcPr>
                <w:tcW w:w="4041" w:type="dxa"/>
                <w:gridSpan w:val="4"/>
              </w:tcPr>
              <w:p w14:paraId="1015EC6A" w14:textId="0AB8EBB8" w:rsidR="00E04087" w:rsidRPr="007D7FE3" w:rsidRDefault="003642CE" w:rsidP="004F3367">
                <w:pPr>
                  <w:pStyle w:val="BodyText"/>
                  <w:widowControl/>
                  <w:spacing w:before="52"/>
                  <w:jc w:val="both"/>
                  <w:rPr>
                    <w:bCs/>
                    <w:sz w:val="22"/>
                    <w:szCs w:val="22"/>
                  </w:rPr>
                </w:pPr>
                <w:r w:rsidRPr="001B7C3A">
                  <w:rPr>
                    <w:rStyle w:val="PlaceholderText"/>
                  </w:rPr>
                  <w:t>Choose an item.</w:t>
                </w:r>
              </w:p>
            </w:tc>
          </w:sdtContent>
        </w:sdt>
      </w:tr>
      <w:tr w:rsidR="00153273" w:rsidRPr="007D7FE3" w14:paraId="71815BBB" w14:textId="77777777" w:rsidTr="003C1F79">
        <w:tc>
          <w:tcPr>
            <w:tcW w:w="440" w:type="dxa"/>
          </w:tcPr>
          <w:p w14:paraId="674C0068" w14:textId="13A8EB6A" w:rsidR="00153273" w:rsidRDefault="00153273" w:rsidP="004F3367">
            <w:pPr>
              <w:pStyle w:val="BodyText"/>
              <w:widowControl/>
              <w:spacing w:before="52"/>
              <w:jc w:val="both"/>
              <w:rPr>
                <w:bCs/>
                <w:sz w:val="22"/>
                <w:szCs w:val="22"/>
              </w:rPr>
            </w:pPr>
            <w:r>
              <w:rPr>
                <w:bCs/>
                <w:sz w:val="22"/>
                <w:szCs w:val="22"/>
              </w:rPr>
              <w:t>2</w:t>
            </w:r>
            <w:r w:rsidR="00694B6C">
              <w:rPr>
                <w:bCs/>
                <w:sz w:val="22"/>
                <w:szCs w:val="22"/>
              </w:rPr>
              <w:t>3</w:t>
            </w:r>
          </w:p>
        </w:tc>
        <w:tc>
          <w:tcPr>
            <w:tcW w:w="4952" w:type="dxa"/>
          </w:tcPr>
          <w:p w14:paraId="69B895FB" w14:textId="1EE980F3" w:rsidR="00153273" w:rsidRDefault="00153273" w:rsidP="004F3367">
            <w:pPr>
              <w:pStyle w:val="BodyText"/>
              <w:widowControl/>
              <w:spacing w:before="52"/>
              <w:jc w:val="both"/>
              <w:rPr>
                <w:bCs/>
                <w:sz w:val="22"/>
                <w:szCs w:val="22"/>
              </w:rPr>
            </w:pPr>
            <w:r>
              <w:rPr>
                <w:bCs/>
                <w:sz w:val="22"/>
                <w:szCs w:val="22"/>
              </w:rPr>
              <w:t xml:space="preserve">Describe </w:t>
            </w:r>
            <w:r w:rsidRPr="00E04087">
              <w:rPr>
                <w:bCs/>
                <w:sz w:val="22"/>
                <w:szCs w:val="22"/>
              </w:rPr>
              <w:t xml:space="preserve">how your business is adapting or adopting to new ways of working due to </w:t>
            </w:r>
            <w:proofErr w:type="spellStart"/>
            <w:r w:rsidRPr="00E04087">
              <w:rPr>
                <w:bCs/>
                <w:sz w:val="22"/>
                <w:szCs w:val="22"/>
              </w:rPr>
              <w:t>Covid</w:t>
            </w:r>
            <w:proofErr w:type="spellEnd"/>
            <w:r w:rsidRPr="00E04087">
              <w:rPr>
                <w:bCs/>
                <w:sz w:val="22"/>
                <w:szCs w:val="22"/>
              </w:rPr>
              <w:t xml:space="preserve"> 19 and how this grant will support you to continue business activity and/or diversify?</w:t>
            </w:r>
          </w:p>
        </w:tc>
        <w:sdt>
          <w:sdtPr>
            <w:rPr>
              <w:bCs/>
              <w:sz w:val="22"/>
              <w:szCs w:val="22"/>
            </w:rPr>
            <w:id w:val="-1102027822"/>
            <w:placeholder>
              <w:docPart w:val="928A93740A354A21AF82F8988E2C69C0"/>
            </w:placeholder>
            <w:showingPlcHdr/>
            <w:text w:multiLine="1"/>
          </w:sdtPr>
          <w:sdtEndPr/>
          <w:sdtContent>
            <w:tc>
              <w:tcPr>
                <w:tcW w:w="4041" w:type="dxa"/>
                <w:gridSpan w:val="4"/>
              </w:tcPr>
              <w:p w14:paraId="695EB637" w14:textId="77777777" w:rsidR="00153273" w:rsidRPr="007D7FE3" w:rsidRDefault="00153273" w:rsidP="004F3367">
                <w:pPr>
                  <w:pStyle w:val="BodyText"/>
                  <w:widowControl/>
                  <w:spacing w:before="52"/>
                  <w:jc w:val="both"/>
                  <w:rPr>
                    <w:bCs/>
                    <w:sz w:val="22"/>
                    <w:szCs w:val="22"/>
                  </w:rPr>
                </w:pPr>
                <w:r w:rsidRPr="00C52AE4">
                  <w:rPr>
                    <w:rStyle w:val="PlaceholderText"/>
                  </w:rPr>
                  <w:t>Click or tap here to enter text.</w:t>
                </w:r>
              </w:p>
            </w:tc>
          </w:sdtContent>
        </w:sdt>
      </w:tr>
      <w:tr w:rsidR="001B4B35" w:rsidRPr="007D7FE3" w14:paraId="1B1EAC57" w14:textId="77777777" w:rsidTr="003C1F79">
        <w:tc>
          <w:tcPr>
            <w:tcW w:w="440" w:type="dxa"/>
          </w:tcPr>
          <w:p w14:paraId="062FECC8" w14:textId="2C1A417F" w:rsidR="001B4B35" w:rsidRDefault="006F3A4B" w:rsidP="00CB37F0">
            <w:pPr>
              <w:pStyle w:val="BodyText"/>
              <w:widowControl/>
              <w:spacing w:before="52"/>
              <w:jc w:val="both"/>
              <w:rPr>
                <w:bCs/>
                <w:sz w:val="22"/>
                <w:szCs w:val="22"/>
              </w:rPr>
            </w:pPr>
            <w:r>
              <w:rPr>
                <w:bCs/>
                <w:sz w:val="22"/>
                <w:szCs w:val="22"/>
              </w:rPr>
              <w:t>2</w:t>
            </w:r>
            <w:r w:rsidR="00694B6C">
              <w:rPr>
                <w:bCs/>
                <w:sz w:val="22"/>
                <w:szCs w:val="22"/>
              </w:rPr>
              <w:t>4</w:t>
            </w:r>
          </w:p>
        </w:tc>
        <w:tc>
          <w:tcPr>
            <w:tcW w:w="4952" w:type="dxa"/>
          </w:tcPr>
          <w:p w14:paraId="2CE08223" w14:textId="4884CCD6" w:rsidR="001B4B35" w:rsidRDefault="003F16B5" w:rsidP="00CB37F0">
            <w:pPr>
              <w:pStyle w:val="BodyText"/>
              <w:widowControl/>
              <w:spacing w:before="52"/>
              <w:jc w:val="both"/>
              <w:rPr>
                <w:bCs/>
                <w:sz w:val="22"/>
                <w:szCs w:val="22"/>
              </w:rPr>
            </w:pPr>
            <w:r>
              <w:rPr>
                <w:bCs/>
                <w:sz w:val="22"/>
                <w:szCs w:val="22"/>
              </w:rPr>
              <w:t>Please indicate the value of grant your business is looking to secure?</w:t>
            </w:r>
          </w:p>
        </w:tc>
        <w:sdt>
          <w:sdtPr>
            <w:rPr>
              <w:bCs/>
              <w:sz w:val="22"/>
              <w:szCs w:val="22"/>
            </w:rPr>
            <w:id w:val="1725257316"/>
            <w:placeholder>
              <w:docPart w:val="DefaultPlaceholder_-1854013438"/>
            </w:placeholder>
            <w:showingPlcHdr/>
            <w:comboBox>
              <w:listItem w:value="Choose an item."/>
              <w:listItem w:displayText="£1,000" w:value="£1,000"/>
              <w:listItem w:displayText="£1,500" w:value="£1,500"/>
              <w:listItem w:displayText="£2,000" w:value="£2,000"/>
              <w:listItem w:displayText="£2,500" w:value="£2,500"/>
              <w:listItem w:displayText="£3,000" w:value="£3,000"/>
              <w:listItem w:displayText="£3,500" w:value="£3,500"/>
              <w:listItem w:displayText="£4,500" w:value="£4,500"/>
            </w:comboBox>
          </w:sdtPr>
          <w:sdtEndPr/>
          <w:sdtContent>
            <w:tc>
              <w:tcPr>
                <w:tcW w:w="4041" w:type="dxa"/>
                <w:gridSpan w:val="4"/>
              </w:tcPr>
              <w:p w14:paraId="3BED5690" w14:textId="487F063A" w:rsidR="001B4B35" w:rsidRPr="007D7FE3" w:rsidRDefault="00CF4C56" w:rsidP="00CB37F0">
                <w:pPr>
                  <w:pStyle w:val="BodyText"/>
                  <w:widowControl/>
                  <w:spacing w:before="52"/>
                  <w:jc w:val="both"/>
                  <w:rPr>
                    <w:bCs/>
                    <w:sz w:val="22"/>
                    <w:szCs w:val="22"/>
                  </w:rPr>
                </w:pPr>
                <w:r w:rsidRPr="001B7C3A">
                  <w:rPr>
                    <w:rStyle w:val="PlaceholderText"/>
                  </w:rPr>
                  <w:t>Choose an item.</w:t>
                </w:r>
              </w:p>
            </w:tc>
          </w:sdtContent>
        </w:sdt>
      </w:tr>
    </w:tbl>
    <w:p w14:paraId="750801CB" w14:textId="3E9012E9" w:rsidR="00E56696" w:rsidRPr="00026DF9" w:rsidRDefault="00E56696" w:rsidP="00E56696">
      <w:pPr>
        <w:pStyle w:val="BodyText"/>
        <w:widowControl/>
        <w:spacing w:before="52"/>
        <w:jc w:val="both"/>
        <w:rPr>
          <w:rFonts w:ascii="Arial" w:hAnsi="Arial" w:cs="Arial"/>
          <w:b/>
          <w:sz w:val="40"/>
          <w:szCs w:val="40"/>
        </w:rPr>
      </w:pPr>
    </w:p>
    <w:tbl>
      <w:tblPr>
        <w:tblStyle w:val="TableGrid"/>
        <w:tblW w:w="9356" w:type="dxa"/>
        <w:tblInd w:w="-289" w:type="dxa"/>
        <w:tblLook w:val="04A0" w:firstRow="1" w:lastRow="0" w:firstColumn="1" w:lastColumn="0" w:noHBand="0" w:noVBand="1"/>
      </w:tblPr>
      <w:tblGrid>
        <w:gridCol w:w="9356"/>
      </w:tblGrid>
      <w:tr w:rsidR="00703505" w:rsidRPr="001838FC" w14:paraId="07F397E4" w14:textId="77777777" w:rsidTr="00703505">
        <w:tc>
          <w:tcPr>
            <w:tcW w:w="9356" w:type="dxa"/>
            <w:shd w:val="clear" w:color="auto" w:fill="E7E7E6" w:themeFill="background1" w:themeFillTint="33"/>
          </w:tcPr>
          <w:p w14:paraId="06E485F4" w14:textId="77777777" w:rsidR="00703505" w:rsidRPr="001838FC" w:rsidRDefault="00703505" w:rsidP="00620062">
            <w:pPr>
              <w:pStyle w:val="BodyText"/>
              <w:widowControl/>
              <w:spacing w:before="52"/>
              <w:jc w:val="both"/>
              <w:rPr>
                <w:b/>
              </w:rPr>
            </w:pPr>
            <w:r>
              <w:rPr>
                <w:b/>
              </w:rPr>
              <w:t>MARKETING &amp; PROCESSING CONSENT</w:t>
            </w:r>
          </w:p>
        </w:tc>
      </w:tr>
      <w:tr w:rsidR="00703505" w:rsidRPr="001838FC" w14:paraId="7C1D1799" w14:textId="77777777" w:rsidTr="00703505">
        <w:tc>
          <w:tcPr>
            <w:tcW w:w="9356" w:type="dxa"/>
            <w:shd w:val="clear" w:color="auto" w:fill="auto"/>
          </w:tcPr>
          <w:p w14:paraId="169195C2" w14:textId="56C5084A" w:rsidR="00703505" w:rsidRPr="00B32051" w:rsidRDefault="005D36DB" w:rsidP="00620062">
            <w:pPr>
              <w:pStyle w:val="BodyText"/>
              <w:widowControl/>
              <w:spacing w:before="52"/>
              <w:jc w:val="both"/>
              <w:rPr>
                <w:b/>
                <w:sz w:val="22"/>
                <w:szCs w:val="22"/>
                <w:u w:val="single"/>
              </w:rPr>
            </w:pPr>
            <w:r w:rsidRPr="00B32051">
              <w:rPr>
                <w:b/>
                <w:sz w:val="22"/>
                <w:szCs w:val="22"/>
                <w:u w:val="single"/>
              </w:rPr>
              <w:t xml:space="preserve">WHY ARE WE </w:t>
            </w:r>
            <w:r w:rsidR="003B7E21" w:rsidRPr="00B32051">
              <w:rPr>
                <w:b/>
                <w:sz w:val="22"/>
                <w:szCs w:val="22"/>
                <w:u w:val="single"/>
              </w:rPr>
              <w:t>COLLECTING THIS INFORMATION?</w:t>
            </w:r>
          </w:p>
          <w:p w14:paraId="71BE936E" w14:textId="77777777" w:rsidR="007411D9" w:rsidRDefault="007411D9" w:rsidP="007411D9">
            <w:pPr>
              <w:pStyle w:val="NoSpacing"/>
              <w:rPr>
                <w:rFonts w:ascii="Calibri" w:hAnsi="Calibri"/>
              </w:rPr>
            </w:pPr>
            <w:r w:rsidRPr="00BD01BE">
              <w:rPr>
                <w:rFonts w:ascii="Calibri" w:hAnsi="Calibri"/>
              </w:rPr>
              <w:t xml:space="preserve">You have given Tees Valley Business your contact details (name, address, email address, telephone number and business information) </w:t>
            </w:r>
            <w:r w:rsidRPr="009D7440">
              <w:rPr>
                <w:rFonts w:ascii="Calibri" w:hAnsi="Calibri"/>
              </w:rPr>
              <w:t>because you are interested in applying to the ERDF Back to Business Funds.  We will not be using your personal data for any other marketing purposes or to send you general information about Tees Valley Business, Tees Valley Combined Authority or the</w:t>
            </w:r>
            <w:r w:rsidRPr="00BD01BE">
              <w:rPr>
                <w:rFonts w:ascii="Calibri" w:hAnsi="Calibri"/>
              </w:rPr>
              <w:t xml:space="preserve"> Tees Valley Mayor.</w:t>
            </w:r>
          </w:p>
          <w:p w14:paraId="74B8F5B1" w14:textId="77777777" w:rsidR="00BD01BE" w:rsidRPr="00B32051" w:rsidRDefault="00BD01BE" w:rsidP="00BD01BE">
            <w:pPr>
              <w:pStyle w:val="NoSpacing"/>
              <w:rPr>
                <w:rFonts w:ascii="Calibri" w:hAnsi="Calibri"/>
                <w:u w:val="single"/>
              </w:rPr>
            </w:pPr>
          </w:p>
          <w:p w14:paraId="5FDBD785" w14:textId="2249B122" w:rsidR="00B17309" w:rsidRPr="00B32051" w:rsidRDefault="00B17309" w:rsidP="00BD01BE">
            <w:pPr>
              <w:pStyle w:val="NoSpacing"/>
              <w:rPr>
                <w:rFonts w:ascii="Calibri" w:hAnsi="Calibri"/>
                <w:b/>
                <w:bCs/>
                <w:u w:val="single"/>
              </w:rPr>
            </w:pPr>
            <w:r w:rsidRPr="00B32051">
              <w:rPr>
                <w:rFonts w:ascii="Calibri" w:hAnsi="Calibri"/>
                <w:b/>
                <w:bCs/>
                <w:u w:val="single"/>
              </w:rPr>
              <w:t>HOW WILL WE USE YOUR DATA?</w:t>
            </w:r>
          </w:p>
          <w:p w14:paraId="26EFD9F4" w14:textId="77777777" w:rsidR="008009E4" w:rsidRPr="009D7440" w:rsidRDefault="008009E4" w:rsidP="008009E4">
            <w:pPr>
              <w:pStyle w:val="NoSpacing"/>
              <w:rPr>
                <w:rFonts w:ascii="Calibri" w:hAnsi="Calibri"/>
              </w:rPr>
            </w:pPr>
            <w:r w:rsidRPr="009D7440">
              <w:rPr>
                <w:rFonts w:ascii="Calibri" w:hAnsi="Calibri"/>
              </w:rPr>
              <w:t xml:space="preserve">We will check the data you entered appears accurate and if it meets the initial EOI assessment we will email you a link to the full application for the ERDF Back to Business Funds.  We may pass your contact details and preferences to the wider partners that make up the ERDF Back to Business Funds.  This information will only be shared for the purpose of monitoring and the provision of grant support through the ERDF Back to Business Funds. </w:t>
            </w:r>
          </w:p>
          <w:p w14:paraId="507F6EA8" w14:textId="3C3819D2" w:rsidR="00B17309" w:rsidRPr="00BD01BE" w:rsidRDefault="00B17309" w:rsidP="00BD01BE">
            <w:pPr>
              <w:pStyle w:val="NoSpacing"/>
              <w:rPr>
                <w:rFonts w:ascii="Calibri" w:hAnsi="Calibri"/>
              </w:rPr>
            </w:pPr>
            <w:r w:rsidRPr="00BD01BE">
              <w:rPr>
                <w:rFonts w:ascii="Calibri" w:hAnsi="Calibri"/>
              </w:rPr>
              <w:t>The partners are:</w:t>
            </w:r>
          </w:p>
          <w:p w14:paraId="28CC9479" w14:textId="1E18E6BF" w:rsidR="004422F1" w:rsidRPr="008009E4" w:rsidRDefault="00F4309E" w:rsidP="004C0A63">
            <w:pPr>
              <w:pStyle w:val="NoSpacing"/>
              <w:numPr>
                <w:ilvl w:val="0"/>
                <w:numId w:val="20"/>
              </w:numPr>
              <w:rPr>
                <w:rFonts w:ascii="Calibri" w:hAnsi="Calibri"/>
              </w:rPr>
            </w:pPr>
            <w:proofErr w:type="spellStart"/>
            <w:r w:rsidRPr="008009E4">
              <w:rPr>
                <w:rFonts w:ascii="Calibri" w:eastAsia="Times New Roman" w:hAnsi="Calibri" w:cs="Calibri"/>
              </w:rPr>
              <w:t>UMi</w:t>
            </w:r>
            <w:proofErr w:type="spellEnd"/>
            <w:r w:rsidRPr="008009E4">
              <w:rPr>
                <w:rFonts w:ascii="Calibri" w:eastAsia="Times New Roman" w:hAnsi="Calibri" w:cs="Calibri"/>
              </w:rPr>
              <w:t xml:space="preserve"> Commercial </w:t>
            </w:r>
            <w:r w:rsidR="0041570F" w:rsidRPr="008009E4">
              <w:rPr>
                <w:rFonts w:ascii="Calibri" w:eastAsia="Times New Roman" w:hAnsi="Calibri" w:cs="Calibri"/>
              </w:rPr>
              <w:t>Ltd</w:t>
            </w:r>
            <w:r w:rsidR="00BD01BE" w:rsidRPr="008009E4">
              <w:rPr>
                <w:rFonts w:ascii="Calibri" w:eastAsia="Times New Roman" w:hAnsi="Calibri" w:cs="Calibri"/>
              </w:rPr>
              <w:t xml:space="preserve">: </w:t>
            </w:r>
            <w:hyperlink r:id="rId11" w:history="1">
              <w:r w:rsidR="004C0A63" w:rsidRPr="009C6DFD">
                <w:rPr>
                  <w:rStyle w:val="Hyperlink"/>
                  <w:rFonts w:ascii="Calibri" w:eastAsia="Times New Roman" w:hAnsi="Calibri" w:cs="Calibri"/>
                </w:rPr>
                <w:t>https://weareumi.co.uk/about-us/privacy-policy</w:t>
              </w:r>
            </w:hyperlink>
          </w:p>
          <w:p w14:paraId="29D62162" w14:textId="6036B041" w:rsidR="00BD01BE" w:rsidRDefault="00BD01BE" w:rsidP="00F4309E">
            <w:pPr>
              <w:pStyle w:val="NoSpacing"/>
              <w:numPr>
                <w:ilvl w:val="0"/>
                <w:numId w:val="20"/>
              </w:numPr>
              <w:rPr>
                <w:rFonts w:ascii="Calibri" w:eastAsia="Times New Roman" w:hAnsi="Calibri" w:cs="Calibri"/>
              </w:rPr>
            </w:pPr>
            <w:r w:rsidRPr="00BD01BE">
              <w:rPr>
                <w:rFonts w:ascii="Calibri" w:eastAsia="Times New Roman" w:hAnsi="Calibri" w:cs="Calibri"/>
              </w:rPr>
              <w:t xml:space="preserve">The Ministry of Housing, Communities and Local Government (MHCLG): </w:t>
            </w:r>
            <w:hyperlink r:id="rId12" w:anchor="privacy-notice" w:history="1">
              <w:r w:rsidRPr="00BD01BE">
                <w:rPr>
                  <w:rStyle w:val="Hyperlink"/>
                  <w:rFonts w:ascii="Calibri" w:eastAsia="Times New Roman" w:hAnsi="Calibri" w:cs="Calibri"/>
                </w:rPr>
                <w:t>https://www.gov.uk/government/organisations/ministry-of-housing-communities-and-local-government/about/personal-information-charter#privacy-notice</w:t>
              </w:r>
            </w:hyperlink>
            <w:r w:rsidRPr="00BD01BE">
              <w:rPr>
                <w:rFonts w:ascii="Calibri" w:eastAsia="Times New Roman" w:hAnsi="Calibri" w:cs="Calibri"/>
              </w:rPr>
              <w:t xml:space="preserve"> </w:t>
            </w:r>
          </w:p>
          <w:p w14:paraId="7B69D0ED" w14:textId="77777777" w:rsidR="00B55001" w:rsidRPr="009D7440" w:rsidRDefault="00B55001" w:rsidP="00B55001">
            <w:pPr>
              <w:pStyle w:val="NoSpacing"/>
              <w:numPr>
                <w:ilvl w:val="0"/>
                <w:numId w:val="20"/>
              </w:numPr>
              <w:rPr>
                <w:rFonts w:ascii="Calibri" w:eastAsia="Times New Roman" w:hAnsi="Calibri" w:cs="Calibri"/>
              </w:rPr>
            </w:pPr>
            <w:r w:rsidRPr="009D7440">
              <w:rPr>
                <w:rFonts w:ascii="Calibri" w:eastAsia="Times New Roman" w:hAnsi="Calibri" w:cs="Calibri"/>
              </w:rPr>
              <w:t xml:space="preserve">The Department for Business, Energy and Industrial Strategy (BEIS): </w:t>
            </w:r>
            <w:hyperlink r:id="rId13" w:anchor="beis-privacy-notices" w:history="1">
              <w:r w:rsidRPr="009D7440">
                <w:rPr>
                  <w:rStyle w:val="Hyperlink"/>
                  <w:rFonts w:ascii="Calibri" w:eastAsia="Times New Roman" w:hAnsi="Calibri" w:cs="Calibri"/>
                </w:rPr>
                <w:t>https://www.gov.uk/government/organisations/department-for-business-energy-and-industrial-strategy/about/personal-information-charter#beis-privacy-notices</w:t>
              </w:r>
            </w:hyperlink>
          </w:p>
          <w:p w14:paraId="2D14A653" w14:textId="77777777" w:rsidR="008009E4" w:rsidRPr="00BD01BE" w:rsidRDefault="008009E4" w:rsidP="00B55001">
            <w:pPr>
              <w:pStyle w:val="NoSpacing"/>
              <w:ind w:left="360"/>
              <w:rPr>
                <w:rFonts w:ascii="Calibri" w:eastAsia="Times New Roman" w:hAnsi="Calibri" w:cs="Calibri"/>
              </w:rPr>
            </w:pPr>
          </w:p>
          <w:p w14:paraId="16CB77E8" w14:textId="77777777" w:rsidR="00BD01BE" w:rsidRPr="00BD01BE" w:rsidRDefault="00BD01BE" w:rsidP="00BD01BE">
            <w:pPr>
              <w:pStyle w:val="NoSpacing"/>
              <w:rPr>
                <w:rFonts w:ascii="Calibri" w:hAnsi="Calibri" w:cs="Calibri"/>
              </w:rPr>
            </w:pPr>
            <w:r w:rsidRPr="00BD01BE">
              <w:rPr>
                <w:rFonts w:ascii="Calibri" w:hAnsi="Calibri" w:cs="Calibri"/>
              </w:rPr>
              <w:t>These partners have the systems in place to properly protect the data we send them. You can find their individual privacy policies at the links given above. But all data shared as a result of your registration will only be processed as set out in this notice.</w:t>
            </w:r>
          </w:p>
          <w:p w14:paraId="15B07C6F" w14:textId="05A0B94A" w:rsidR="00BD01BE" w:rsidRDefault="00BD01BE" w:rsidP="00BD01BE">
            <w:pPr>
              <w:pStyle w:val="NoSpacing"/>
            </w:pPr>
          </w:p>
          <w:p w14:paraId="4CAC38A4" w14:textId="77777777" w:rsidR="00386BA2" w:rsidRPr="00B32051" w:rsidRDefault="00386BA2" w:rsidP="00386BA2">
            <w:pPr>
              <w:pStyle w:val="NoSpacing"/>
              <w:rPr>
                <w:rFonts w:ascii="Calibri" w:hAnsi="Calibri"/>
                <w:b/>
                <w:bCs/>
                <w:u w:val="single"/>
              </w:rPr>
            </w:pPr>
            <w:r w:rsidRPr="00B32051">
              <w:rPr>
                <w:rFonts w:ascii="Calibri" w:hAnsi="Calibri"/>
                <w:b/>
                <w:bCs/>
                <w:u w:val="single"/>
              </w:rPr>
              <w:t>HOW LONG WILL WE KEEP YOUR PERSONAL DATA?</w:t>
            </w:r>
          </w:p>
          <w:p w14:paraId="55571E00" w14:textId="77777777" w:rsidR="00B81137" w:rsidRPr="00386BA2" w:rsidRDefault="00B81137" w:rsidP="00B81137">
            <w:pPr>
              <w:pStyle w:val="NoSpacing"/>
              <w:rPr>
                <w:rFonts w:ascii="Calibri" w:hAnsi="Calibri"/>
              </w:rPr>
            </w:pPr>
            <w:r w:rsidRPr="009D7440">
              <w:rPr>
                <w:rFonts w:ascii="Calibri" w:hAnsi="Calibri"/>
              </w:rPr>
              <w:t>For monitoring purposes we will keep the following information: Company Name, Company Address (Trading and Registered, if different), Local Authority area, SIC Code and Company Type</w:t>
            </w:r>
            <w:r>
              <w:rPr>
                <w:rFonts w:ascii="Calibri" w:hAnsi="Calibri"/>
              </w:rPr>
              <w:t>, for a period of 6 years</w:t>
            </w:r>
            <w:r w:rsidRPr="009D7440">
              <w:rPr>
                <w:rFonts w:ascii="Calibri" w:hAnsi="Calibri"/>
              </w:rPr>
              <w:t>.</w:t>
            </w:r>
            <w:r>
              <w:rPr>
                <w:rFonts w:ascii="Calibri" w:hAnsi="Calibri"/>
              </w:rPr>
              <w:t xml:space="preserve">  A</w:t>
            </w:r>
            <w:r w:rsidRPr="006A1F8C">
              <w:rPr>
                <w:rFonts w:ascii="Calibri" w:hAnsi="Calibri"/>
              </w:rPr>
              <w:t>t which time we may contact you to confirm whether or not you want us to continue to hold your contact details.  This is set out in our Data Retention Policy.</w:t>
            </w:r>
          </w:p>
          <w:p w14:paraId="1E390757" w14:textId="77777777" w:rsidR="00386BA2" w:rsidRDefault="00386BA2" w:rsidP="00386BA2">
            <w:pPr>
              <w:pStyle w:val="NoSpacing"/>
              <w:rPr>
                <w:rFonts w:ascii="Calibri" w:hAnsi="Calibri"/>
              </w:rPr>
            </w:pPr>
          </w:p>
          <w:p w14:paraId="290B6DAC" w14:textId="46D96D0B" w:rsidR="00386BA2" w:rsidRPr="006A1F8C" w:rsidRDefault="00386BA2" w:rsidP="00386BA2">
            <w:pPr>
              <w:pStyle w:val="NoSpacing"/>
              <w:rPr>
                <w:rFonts w:ascii="Calibri" w:hAnsi="Calibri"/>
                <w:b/>
                <w:bCs/>
                <w:u w:val="single"/>
              </w:rPr>
            </w:pPr>
            <w:r w:rsidRPr="006A1F8C">
              <w:rPr>
                <w:rFonts w:ascii="Calibri" w:hAnsi="Calibri"/>
                <w:b/>
                <w:bCs/>
                <w:u w:val="single"/>
              </w:rPr>
              <w:t>HOW CAN I BE REMOVED FROM THIS DATABASE?</w:t>
            </w:r>
          </w:p>
          <w:p w14:paraId="367B19A1" w14:textId="30DBB338" w:rsidR="00386BA2" w:rsidRDefault="00386BA2" w:rsidP="00386BA2">
            <w:pPr>
              <w:pStyle w:val="NoSpacing"/>
              <w:rPr>
                <w:rFonts w:ascii="Calibri" w:hAnsi="Calibri"/>
              </w:rPr>
            </w:pPr>
            <w:r w:rsidRPr="006A1F8C">
              <w:rPr>
                <w:rFonts w:ascii="Calibri" w:hAnsi="Calibri"/>
              </w:rPr>
              <w:lastRenderedPageBreak/>
              <w:t>You can ask us to delete your contact details from our database at any time. Simply email us at </w:t>
            </w:r>
            <w:hyperlink r:id="rId14" w:history="1">
              <w:r w:rsidRPr="006A1F8C">
                <w:rPr>
                  <w:rStyle w:val="Hyperlink"/>
                  <w:rFonts w:ascii="Calibri" w:hAnsi="Calibri" w:cs="Calibri"/>
                </w:rPr>
                <w:t>teesvalleybusiness@teesvalley-ca.gov.uk</w:t>
              </w:r>
            </w:hyperlink>
            <w:r w:rsidRPr="006A1F8C">
              <w:rPr>
                <w:rFonts w:ascii="Calibri" w:hAnsi="Calibri"/>
              </w:rPr>
              <w:t> and we will delete your data within one week.</w:t>
            </w:r>
          </w:p>
          <w:p w14:paraId="586E057E" w14:textId="77777777" w:rsidR="00386BA2" w:rsidRPr="00386BA2" w:rsidRDefault="00386BA2" w:rsidP="00386BA2">
            <w:pPr>
              <w:pStyle w:val="NoSpacing"/>
              <w:rPr>
                <w:rFonts w:ascii="Calibri" w:hAnsi="Calibri"/>
              </w:rPr>
            </w:pPr>
          </w:p>
          <w:p w14:paraId="437ADE4B" w14:textId="0FD58B7E" w:rsidR="00386BA2" w:rsidRPr="00B32051" w:rsidRDefault="00386BA2" w:rsidP="00386BA2">
            <w:pPr>
              <w:pStyle w:val="NoSpacing"/>
              <w:rPr>
                <w:rFonts w:ascii="Calibri" w:hAnsi="Calibri"/>
                <w:b/>
                <w:bCs/>
                <w:u w:val="single"/>
              </w:rPr>
            </w:pPr>
            <w:r w:rsidRPr="00B32051">
              <w:rPr>
                <w:rFonts w:ascii="Calibri" w:hAnsi="Calibri"/>
                <w:b/>
                <w:bCs/>
                <w:u w:val="single"/>
              </w:rPr>
              <w:t>WHERE CAN I FIND FURTHER INFORMATION?</w:t>
            </w:r>
          </w:p>
          <w:p w14:paraId="5BAEAC73" w14:textId="286BA403" w:rsidR="00386BA2" w:rsidRPr="00386BA2" w:rsidRDefault="00386BA2" w:rsidP="00386BA2">
            <w:pPr>
              <w:pStyle w:val="NoSpacing"/>
              <w:rPr>
                <w:rFonts w:ascii="Calibri" w:hAnsi="Calibri"/>
              </w:rPr>
            </w:pPr>
            <w:r w:rsidRPr="00386BA2">
              <w:rPr>
                <w:rFonts w:ascii="Calibri" w:hAnsi="Calibri"/>
              </w:rPr>
              <w:t>Tees Valley Business takes data protection very seriously. Further information about how we collect, hold and delete data and information about your data rights and how to make a complaint can be found in our privacy notice at: </w:t>
            </w:r>
            <w:hyperlink r:id="rId15" w:history="1">
              <w:r w:rsidR="008E103F" w:rsidRPr="008E103F">
                <w:rPr>
                  <w:rStyle w:val="Hyperlink"/>
                  <w:rFonts w:ascii="Calibri" w:hAnsi="Calibri"/>
                </w:rPr>
                <w:t>https://teesvalley-ca.gov.uk/wp-content/uploads/2021/02/TVCA-Privacy-Policy-Feb2021.pdf</w:t>
              </w:r>
            </w:hyperlink>
          </w:p>
          <w:p w14:paraId="05E9F9B4" w14:textId="59E08D17" w:rsidR="003B7E21" w:rsidRPr="00C83338" w:rsidRDefault="003B7E21" w:rsidP="00620062">
            <w:pPr>
              <w:pStyle w:val="BodyText"/>
              <w:widowControl/>
              <w:spacing w:before="52"/>
              <w:jc w:val="both"/>
              <w:rPr>
                <w:bCs/>
                <w:sz w:val="16"/>
                <w:szCs w:val="16"/>
              </w:rPr>
            </w:pPr>
          </w:p>
        </w:tc>
      </w:tr>
    </w:tbl>
    <w:p w14:paraId="37200365" w14:textId="622F0225" w:rsidR="00327D5F" w:rsidRDefault="00327D5F" w:rsidP="00635FEC">
      <w:pPr>
        <w:pStyle w:val="NoSpacing"/>
        <w:rPr>
          <w:rFonts w:cs="Arial"/>
        </w:rPr>
      </w:pPr>
    </w:p>
    <w:p w14:paraId="2F5EBDA2" w14:textId="37FA6180" w:rsidR="004E0945" w:rsidRPr="00C83338" w:rsidRDefault="004E0945" w:rsidP="00C83338">
      <w:pPr>
        <w:pStyle w:val="NoSpacing"/>
        <w:ind w:left="-284"/>
        <w:jc w:val="both"/>
        <w:rPr>
          <w:rFonts w:ascii="Calibri" w:hAnsi="Calibri" w:cs="Calibri"/>
          <w:b/>
        </w:rPr>
      </w:pPr>
      <w:r w:rsidRPr="00C83338">
        <w:rPr>
          <w:rFonts w:ascii="Calibri" w:hAnsi="Calibri" w:cs="Calibri"/>
          <w:b/>
        </w:rPr>
        <w:t>By signing you are con</w:t>
      </w:r>
      <w:r w:rsidR="00C73A36" w:rsidRPr="00C83338">
        <w:rPr>
          <w:rFonts w:ascii="Calibri" w:hAnsi="Calibri" w:cs="Calibri"/>
          <w:b/>
        </w:rPr>
        <w:t xml:space="preserve">senting to </w:t>
      </w:r>
      <w:r w:rsidR="00026DF9">
        <w:rPr>
          <w:rFonts w:ascii="Calibri" w:hAnsi="Calibri" w:cs="Calibri"/>
          <w:b/>
        </w:rPr>
        <w:t>the above</w:t>
      </w:r>
      <w:r w:rsidR="001145FF">
        <w:rPr>
          <w:rFonts w:ascii="Calibri" w:hAnsi="Calibri" w:cs="Calibri"/>
          <w:b/>
        </w:rPr>
        <w:t>:</w:t>
      </w:r>
    </w:p>
    <w:p w14:paraId="6F431D68" w14:textId="77777777" w:rsidR="004E0945" w:rsidRPr="008710E4" w:rsidRDefault="004E0945" w:rsidP="004E0945">
      <w:pPr>
        <w:pStyle w:val="NoSpacing"/>
        <w:jc w:val="both"/>
        <w:rPr>
          <w:rFonts w:cs="Arial"/>
          <w:b/>
        </w:rPr>
      </w:pPr>
    </w:p>
    <w:tbl>
      <w:tblPr>
        <w:tblStyle w:val="TableGrid"/>
        <w:tblW w:w="0" w:type="auto"/>
        <w:tblInd w:w="-289" w:type="dxa"/>
        <w:tblLook w:val="04A0" w:firstRow="1" w:lastRow="0" w:firstColumn="1" w:lastColumn="0" w:noHBand="0" w:noVBand="1"/>
      </w:tblPr>
      <w:tblGrid>
        <w:gridCol w:w="2127"/>
        <w:gridCol w:w="7178"/>
      </w:tblGrid>
      <w:tr w:rsidR="00421105" w:rsidRPr="00421105" w14:paraId="132BCF30" w14:textId="77777777" w:rsidTr="00157973">
        <w:tc>
          <w:tcPr>
            <w:tcW w:w="2127" w:type="dxa"/>
          </w:tcPr>
          <w:p w14:paraId="01900A7A" w14:textId="067848DD" w:rsidR="00421105" w:rsidRPr="00421105" w:rsidRDefault="003F635A" w:rsidP="004E0945">
            <w:pPr>
              <w:pStyle w:val="NoSpacing"/>
              <w:rPr>
                <w:rFonts w:ascii="Calibri" w:hAnsi="Calibri" w:cs="Calibri"/>
                <w:b/>
              </w:rPr>
            </w:pPr>
            <w:r>
              <w:rPr>
                <w:rFonts w:ascii="Calibri" w:hAnsi="Calibri" w:cs="Calibri"/>
                <w:b/>
              </w:rPr>
              <w:t>Print Name</w:t>
            </w:r>
          </w:p>
        </w:tc>
        <w:sdt>
          <w:sdtPr>
            <w:rPr>
              <w:rFonts w:ascii="Calibri" w:hAnsi="Calibri" w:cs="Calibri"/>
              <w:bCs/>
            </w:rPr>
            <w:id w:val="528992868"/>
            <w:placeholder>
              <w:docPart w:val="DefaultPlaceholder_-1854013440"/>
            </w:placeholder>
            <w:showingPlcHdr/>
            <w:text/>
          </w:sdtPr>
          <w:sdtEndPr/>
          <w:sdtContent>
            <w:tc>
              <w:tcPr>
                <w:tcW w:w="7178" w:type="dxa"/>
              </w:tcPr>
              <w:p w14:paraId="0DEE89DE" w14:textId="313FDC92" w:rsidR="00421105" w:rsidRPr="00421105" w:rsidRDefault="00346F40" w:rsidP="004E0945">
                <w:pPr>
                  <w:pStyle w:val="NoSpacing"/>
                  <w:rPr>
                    <w:rFonts w:ascii="Calibri" w:hAnsi="Calibri" w:cs="Calibri"/>
                    <w:bCs/>
                  </w:rPr>
                </w:pPr>
                <w:r w:rsidRPr="00AB4515">
                  <w:rPr>
                    <w:rStyle w:val="PlaceholderText"/>
                  </w:rPr>
                  <w:t>Click or tap here to enter text.</w:t>
                </w:r>
              </w:p>
            </w:tc>
          </w:sdtContent>
        </w:sdt>
      </w:tr>
      <w:tr w:rsidR="00421105" w:rsidRPr="00421105" w14:paraId="7D38EC4E" w14:textId="77777777" w:rsidTr="00157973">
        <w:tc>
          <w:tcPr>
            <w:tcW w:w="2127" w:type="dxa"/>
          </w:tcPr>
          <w:p w14:paraId="12B812A2" w14:textId="656830B4" w:rsidR="00421105" w:rsidRPr="00421105" w:rsidRDefault="00421105" w:rsidP="004E0945">
            <w:pPr>
              <w:pStyle w:val="NoSpacing"/>
              <w:rPr>
                <w:rFonts w:ascii="Calibri" w:hAnsi="Calibri" w:cs="Calibri"/>
                <w:b/>
              </w:rPr>
            </w:pPr>
            <w:r w:rsidRPr="00421105">
              <w:rPr>
                <w:rFonts w:ascii="Calibri" w:hAnsi="Calibri" w:cs="Calibri"/>
                <w:b/>
              </w:rPr>
              <w:t>Date</w:t>
            </w:r>
          </w:p>
        </w:tc>
        <w:sdt>
          <w:sdtPr>
            <w:rPr>
              <w:rFonts w:ascii="Calibri" w:hAnsi="Calibri" w:cs="Calibri"/>
              <w:bCs/>
            </w:rPr>
            <w:id w:val="344605509"/>
            <w:placeholder>
              <w:docPart w:val="DefaultPlaceholder_-1854013440"/>
            </w:placeholder>
            <w:showingPlcHdr/>
            <w:text/>
          </w:sdtPr>
          <w:sdtEndPr/>
          <w:sdtContent>
            <w:tc>
              <w:tcPr>
                <w:tcW w:w="7178" w:type="dxa"/>
              </w:tcPr>
              <w:p w14:paraId="3AAF96CC" w14:textId="05495134" w:rsidR="00421105" w:rsidRPr="00421105" w:rsidRDefault="00660085" w:rsidP="004E0945">
                <w:pPr>
                  <w:pStyle w:val="NoSpacing"/>
                  <w:rPr>
                    <w:rFonts w:ascii="Calibri" w:hAnsi="Calibri" w:cs="Calibri"/>
                    <w:bCs/>
                  </w:rPr>
                </w:pPr>
                <w:r w:rsidRPr="00AB4515">
                  <w:rPr>
                    <w:rStyle w:val="PlaceholderText"/>
                  </w:rPr>
                  <w:t>Click or tap here to enter text.</w:t>
                </w:r>
              </w:p>
            </w:tc>
          </w:sdtContent>
        </w:sdt>
      </w:tr>
    </w:tbl>
    <w:p w14:paraId="7CCC0295" w14:textId="77777777" w:rsidR="004E0945" w:rsidRPr="008710E4" w:rsidRDefault="004E0945" w:rsidP="004E0945">
      <w:pPr>
        <w:pStyle w:val="NoSpacing"/>
        <w:rPr>
          <w:rFonts w:cs="Arial"/>
          <w:b/>
        </w:rPr>
      </w:pPr>
    </w:p>
    <w:p w14:paraId="398C0C3C" w14:textId="77777777" w:rsidR="004E0945" w:rsidRPr="00D4597A" w:rsidRDefault="004E0945" w:rsidP="004E0945">
      <w:pPr>
        <w:pStyle w:val="NoSpacing"/>
        <w:rPr>
          <w:rFonts w:cs="Arial"/>
          <w:b/>
        </w:rPr>
      </w:pPr>
    </w:p>
    <w:p w14:paraId="5141135B" w14:textId="77777777" w:rsidR="00CF1273" w:rsidRPr="0065281D" w:rsidRDefault="00CF1273" w:rsidP="0065281D">
      <w:pPr>
        <w:pStyle w:val="NoSpacing"/>
        <w:rPr>
          <w:rFonts w:cs="Arial"/>
          <w:color w:val="000000" w:themeColor="text1"/>
        </w:rPr>
      </w:pPr>
    </w:p>
    <w:p w14:paraId="56E275F0" w14:textId="77777777" w:rsidR="00635FEC" w:rsidRPr="0065281D" w:rsidRDefault="00635FEC" w:rsidP="00635FEC">
      <w:pPr>
        <w:pStyle w:val="NoSpacing"/>
        <w:rPr>
          <w:rFonts w:cs="Arial"/>
          <w:color w:val="000000" w:themeColor="text1"/>
        </w:rPr>
      </w:pPr>
      <w:bookmarkStart w:id="3" w:name="_GoBack"/>
      <w:bookmarkEnd w:id="3"/>
    </w:p>
    <w:p w14:paraId="6DE4E03D" w14:textId="77777777" w:rsidR="002A1AC8" w:rsidRDefault="002A1AC8" w:rsidP="00635FEC">
      <w:pPr>
        <w:pStyle w:val="NoSpacing"/>
        <w:jc w:val="both"/>
        <w:rPr>
          <w:rFonts w:cs="Arial"/>
          <w:b/>
        </w:rPr>
      </w:pPr>
    </w:p>
    <w:p w14:paraId="6F768BA1" w14:textId="77777777" w:rsidR="00E17320" w:rsidRPr="008710E4" w:rsidRDefault="00E17320"/>
    <w:sectPr w:rsidR="00E17320" w:rsidRPr="008710E4" w:rsidSect="00C83338">
      <w:headerReference w:type="default" r:id="rId16"/>
      <w:headerReference w:type="first" r:id="rId17"/>
      <w:footerReference w:type="first" r:id="rId18"/>
      <w:pgSz w:w="11906" w:h="16838"/>
      <w:pgMar w:top="2150" w:right="1440" w:bottom="1440" w:left="1418" w:header="708" w:footer="88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8C0F9F" w14:textId="77777777" w:rsidR="006044EA" w:rsidRDefault="006044EA" w:rsidP="00682566">
      <w:pPr>
        <w:spacing w:after="0" w:line="240" w:lineRule="auto"/>
      </w:pPr>
      <w:r>
        <w:separator/>
      </w:r>
    </w:p>
  </w:endnote>
  <w:endnote w:type="continuationSeparator" w:id="0">
    <w:p w14:paraId="1EF01CF4" w14:textId="77777777" w:rsidR="006044EA" w:rsidRDefault="006044EA" w:rsidP="006825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663FB4" w14:textId="14703641" w:rsidR="00E17320" w:rsidRDefault="00713453" w:rsidP="00635FEC">
    <w:pPr>
      <w:pStyle w:val="Footer"/>
    </w:pPr>
    <w:r w:rsidRPr="00635FEC">
      <w:rPr>
        <w:noProof/>
        <w:color w:val="656564" w:themeColor="background2" w:themeShade="BF"/>
        <w:lang w:eastAsia="en-GB"/>
      </w:rPr>
      <w:drawing>
        <wp:anchor distT="0" distB="0" distL="114300" distR="114300" simplePos="0" relativeHeight="251657216" behindDoc="1" locked="0" layoutInCell="1" allowOverlap="1" wp14:anchorId="0E3F8447" wp14:editId="35C24EB7">
          <wp:simplePos x="0" y="0"/>
          <wp:positionH relativeFrom="column">
            <wp:posOffset>-907473</wp:posOffset>
          </wp:positionH>
          <wp:positionV relativeFrom="paragraph">
            <wp:posOffset>118572</wp:posOffset>
          </wp:positionV>
          <wp:extent cx="7560000" cy="748800"/>
          <wp:effectExtent l="0" t="0" r="317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1C TVCA_TVM Lh 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7488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FA3B23" w14:textId="77777777" w:rsidR="006044EA" w:rsidRDefault="006044EA" w:rsidP="00682566">
      <w:pPr>
        <w:spacing w:after="0" w:line="240" w:lineRule="auto"/>
      </w:pPr>
      <w:r>
        <w:separator/>
      </w:r>
    </w:p>
  </w:footnote>
  <w:footnote w:type="continuationSeparator" w:id="0">
    <w:p w14:paraId="42FF8CCF" w14:textId="77777777" w:rsidR="006044EA" w:rsidRDefault="006044EA" w:rsidP="006825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C5BD70" w14:textId="20A31195" w:rsidR="00682566" w:rsidRDefault="00682566">
    <w:pPr>
      <w:pStyle w:val="Header"/>
    </w:pPr>
  </w:p>
  <w:p w14:paraId="61017ACE" w14:textId="77777777" w:rsidR="00682566" w:rsidRDefault="006825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1C328" w14:textId="0DFF7940" w:rsidR="0089325C" w:rsidRPr="00635FEC" w:rsidRDefault="00DA685E" w:rsidP="00635FEC">
    <w:pPr>
      <w:pStyle w:val="Header"/>
      <w:tabs>
        <w:tab w:val="clear" w:pos="4513"/>
        <w:tab w:val="clear" w:pos="9026"/>
        <w:tab w:val="left" w:pos="8130"/>
      </w:tabs>
      <w:jc w:val="right"/>
      <w:rPr>
        <w:b/>
        <w:color w:val="656564" w:themeColor="background2" w:themeShade="BF"/>
        <w:u w:val="single"/>
      </w:rPr>
    </w:pPr>
    <w:r>
      <w:rPr>
        <w:b/>
        <w:noProof/>
        <w:color w:val="656564" w:themeColor="background2" w:themeShade="BF"/>
        <w:u w:val="single"/>
      </w:rPr>
      <w:drawing>
        <wp:anchor distT="0" distB="0" distL="114300" distR="114300" simplePos="0" relativeHeight="251658240" behindDoc="0" locked="0" layoutInCell="1" allowOverlap="1" wp14:anchorId="08692A74" wp14:editId="6803F0B8">
          <wp:simplePos x="0" y="0"/>
          <wp:positionH relativeFrom="column">
            <wp:posOffset>2807391</wp:posOffset>
          </wp:positionH>
          <wp:positionV relativeFrom="paragraph">
            <wp:posOffset>-288890</wp:posOffset>
          </wp:positionV>
          <wp:extent cx="2227580" cy="1024890"/>
          <wp:effectExtent l="0" t="0" r="0" b="3810"/>
          <wp:wrapThrough wrapText="bothSides">
            <wp:wrapPolygon edited="0">
              <wp:start x="0" y="0"/>
              <wp:lineTo x="0" y="21413"/>
              <wp:lineTo x="21428" y="21413"/>
              <wp:lineTo x="21428" y="0"/>
              <wp:lineTo x="0" y="0"/>
            </wp:wrapPolygon>
          </wp:wrapThrough>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27580" cy="1024890"/>
                  </a:xfrm>
                  <a:prstGeom prst="rect">
                    <a:avLst/>
                  </a:prstGeom>
                </pic:spPr>
              </pic:pic>
            </a:graphicData>
          </a:graphic>
          <wp14:sizeRelH relativeFrom="page">
            <wp14:pctWidth>0</wp14:pctWidth>
          </wp14:sizeRelH>
          <wp14:sizeRelV relativeFrom="page">
            <wp14:pctHeight>0</wp14:pctHeight>
          </wp14:sizeRelV>
        </wp:anchor>
      </w:drawing>
    </w:r>
    <w:r>
      <w:rPr>
        <w:b/>
        <w:noProof/>
        <w:color w:val="656564" w:themeColor="background2" w:themeShade="BF"/>
        <w:u w:val="single"/>
      </w:rPr>
      <w:drawing>
        <wp:anchor distT="0" distB="0" distL="114300" distR="114300" simplePos="0" relativeHeight="251659264" behindDoc="0" locked="0" layoutInCell="1" allowOverlap="1" wp14:anchorId="15C318B7" wp14:editId="47AB7D7F">
          <wp:simplePos x="0" y="0"/>
          <wp:positionH relativeFrom="column">
            <wp:posOffset>4718685</wp:posOffset>
          </wp:positionH>
          <wp:positionV relativeFrom="paragraph">
            <wp:posOffset>-117406</wp:posOffset>
          </wp:positionV>
          <wp:extent cx="1587500" cy="730250"/>
          <wp:effectExtent l="0" t="0" r="0" b="6350"/>
          <wp:wrapThrough wrapText="bothSides">
            <wp:wrapPolygon edited="0">
              <wp:start x="0" y="0"/>
              <wp:lineTo x="0" y="21412"/>
              <wp:lineTo x="21427" y="21412"/>
              <wp:lineTo x="21427" y="0"/>
              <wp:lineTo x="0" y="0"/>
            </wp:wrapPolygon>
          </wp:wrapThrough>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587500" cy="730250"/>
                  </a:xfrm>
                  <a:prstGeom prst="rect">
                    <a:avLst/>
                  </a:prstGeom>
                </pic:spPr>
              </pic:pic>
            </a:graphicData>
          </a:graphic>
          <wp14:sizeRelH relativeFrom="page">
            <wp14:pctWidth>0</wp14:pctWidth>
          </wp14:sizeRelH>
          <wp14:sizeRelV relativeFrom="page">
            <wp14:pctHeight>0</wp14:pctHeight>
          </wp14:sizeRelV>
        </wp:anchor>
      </w:drawing>
    </w:r>
    <w:r>
      <w:rPr>
        <w:b/>
        <w:noProof/>
        <w:color w:val="656564" w:themeColor="background2" w:themeShade="BF"/>
        <w:u w:val="single"/>
      </w:rPr>
      <w:drawing>
        <wp:anchor distT="0" distB="0" distL="114300" distR="114300" simplePos="0" relativeHeight="251660288" behindDoc="0" locked="0" layoutInCell="1" allowOverlap="1" wp14:anchorId="1B51C0EF" wp14:editId="0D9A98A3">
          <wp:simplePos x="0" y="0"/>
          <wp:positionH relativeFrom="column">
            <wp:posOffset>-909955</wp:posOffset>
          </wp:positionH>
          <wp:positionV relativeFrom="paragraph">
            <wp:posOffset>-449580</wp:posOffset>
          </wp:positionV>
          <wp:extent cx="3619500" cy="1366520"/>
          <wp:effectExtent l="0" t="0" r="0" b="0"/>
          <wp:wrapThrough wrapText="bothSides">
            <wp:wrapPolygon edited="0">
              <wp:start x="11444" y="8833"/>
              <wp:lineTo x="3562" y="9234"/>
              <wp:lineTo x="3562" y="11844"/>
              <wp:lineTo x="11520" y="12848"/>
              <wp:lineTo x="11823" y="12848"/>
              <wp:lineTo x="17886" y="11844"/>
              <wp:lineTo x="17886" y="9234"/>
              <wp:lineTo x="11823" y="8833"/>
              <wp:lineTo x="11444" y="8833"/>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extLst>
                      <a:ext uri="{28A0092B-C50C-407E-A947-70E740481C1C}">
                        <a14:useLocalDpi xmlns:a14="http://schemas.microsoft.com/office/drawing/2010/main" val="0"/>
                      </a:ext>
                    </a:extLst>
                  </a:blip>
                  <a:stretch>
                    <a:fillRect/>
                  </a:stretch>
                </pic:blipFill>
                <pic:spPr>
                  <a:xfrm>
                    <a:off x="0" y="0"/>
                    <a:ext cx="3619500" cy="13665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993F27"/>
    <w:multiLevelType w:val="hybridMultilevel"/>
    <w:tmpl w:val="08C274DE"/>
    <w:lvl w:ilvl="0" w:tplc="08090003">
      <w:start w:val="1"/>
      <w:numFmt w:val="bullet"/>
      <w:lvlText w:val="o"/>
      <w:lvlJc w:val="left"/>
      <w:pPr>
        <w:ind w:left="786" w:hanging="360"/>
      </w:pPr>
      <w:rPr>
        <w:rFonts w:ascii="Courier New" w:hAnsi="Courier New" w:cs="Courier New"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 w15:restartNumberingAfterBreak="0">
    <w:nsid w:val="0C09731D"/>
    <w:multiLevelType w:val="hybridMultilevel"/>
    <w:tmpl w:val="C09A7114"/>
    <w:lvl w:ilvl="0" w:tplc="08090003">
      <w:start w:val="1"/>
      <w:numFmt w:val="bullet"/>
      <w:lvlText w:val="o"/>
      <w:lvlJc w:val="left"/>
      <w:pPr>
        <w:ind w:left="720" w:hanging="360"/>
      </w:pPr>
      <w:rPr>
        <w:rFonts w:ascii="Courier New" w:hAnsi="Courier New" w:cs="Courier New" w:hint="default"/>
      </w:rPr>
    </w:lvl>
    <w:lvl w:ilvl="1" w:tplc="2E0CD0F4">
      <w:numFmt w:val="bullet"/>
      <w:lvlText w:val=""/>
      <w:lvlJc w:val="left"/>
      <w:pPr>
        <w:ind w:left="1440" w:hanging="360"/>
      </w:pPr>
      <w:rPr>
        <w:rFonts w:ascii="Symbol" w:eastAsia="Calibri" w:hAnsi="Symbol" w:cs="Arial" w:hint="default"/>
        <w:b/>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3C2401"/>
    <w:multiLevelType w:val="hybridMultilevel"/>
    <w:tmpl w:val="81CE23FE"/>
    <w:lvl w:ilvl="0" w:tplc="EA4AA5A0">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29266A0"/>
    <w:multiLevelType w:val="hybridMultilevel"/>
    <w:tmpl w:val="3CF4D29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C2703EC"/>
    <w:multiLevelType w:val="hybridMultilevel"/>
    <w:tmpl w:val="DA5820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003520"/>
    <w:multiLevelType w:val="hybridMultilevel"/>
    <w:tmpl w:val="AC42C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8552EA"/>
    <w:multiLevelType w:val="hybridMultilevel"/>
    <w:tmpl w:val="6722DF6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071F26"/>
    <w:multiLevelType w:val="hybridMultilevel"/>
    <w:tmpl w:val="F558F24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DFC2B16"/>
    <w:multiLevelType w:val="hybridMultilevel"/>
    <w:tmpl w:val="110EC7A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620475"/>
    <w:multiLevelType w:val="hybridMultilevel"/>
    <w:tmpl w:val="7646FD7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92E20F7"/>
    <w:multiLevelType w:val="hybridMultilevel"/>
    <w:tmpl w:val="9324451C"/>
    <w:lvl w:ilvl="0" w:tplc="989409B4">
      <w:numFmt w:val="bullet"/>
      <w:lvlText w:val="o"/>
      <w:lvlJc w:val="left"/>
      <w:pPr>
        <w:ind w:left="820" w:hanging="360"/>
      </w:pPr>
      <w:rPr>
        <w:rFonts w:ascii="Courier New" w:eastAsia="Courier New" w:hAnsi="Courier New" w:cs="Courier New" w:hint="default"/>
        <w:w w:val="100"/>
        <w:sz w:val="24"/>
        <w:szCs w:val="24"/>
      </w:rPr>
    </w:lvl>
    <w:lvl w:ilvl="1" w:tplc="8DB60DA0">
      <w:numFmt w:val="bullet"/>
      <w:lvlText w:val="•"/>
      <w:lvlJc w:val="left"/>
      <w:pPr>
        <w:ind w:left="1662" w:hanging="360"/>
      </w:pPr>
      <w:rPr>
        <w:rFonts w:hint="default"/>
      </w:rPr>
    </w:lvl>
    <w:lvl w:ilvl="2" w:tplc="F1C009F8">
      <w:numFmt w:val="bullet"/>
      <w:lvlText w:val="•"/>
      <w:lvlJc w:val="left"/>
      <w:pPr>
        <w:ind w:left="2504" w:hanging="360"/>
      </w:pPr>
      <w:rPr>
        <w:rFonts w:hint="default"/>
      </w:rPr>
    </w:lvl>
    <w:lvl w:ilvl="3" w:tplc="C3AE5BF4">
      <w:numFmt w:val="bullet"/>
      <w:lvlText w:val="•"/>
      <w:lvlJc w:val="left"/>
      <w:pPr>
        <w:ind w:left="3346" w:hanging="360"/>
      </w:pPr>
      <w:rPr>
        <w:rFonts w:hint="default"/>
      </w:rPr>
    </w:lvl>
    <w:lvl w:ilvl="4" w:tplc="1DA82F04">
      <w:numFmt w:val="bullet"/>
      <w:lvlText w:val="•"/>
      <w:lvlJc w:val="left"/>
      <w:pPr>
        <w:ind w:left="4188" w:hanging="360"/>
      </w:pPr>
      <w:rPr>
        <w:rFonts w:hint="default"/>
      </w:rPr>
    </w:lvl>
    <w:lvl w:ilvl="5" w:tplc="0E645C0E">
      <w:numFmt w:val="bullet"/>
      <w:lvlText w:val="•"/>
      <w:lvlJc w:val="left"/>
      <w:pPr>
        <w:ind w:left="5030" w:hanging="360"/>
      </w:pPr>
      <w:rPr>
        <w:rFonts w:hint="default"/>
      </w:rPr>
    </w:lvl>
    <w:lvl w:ilvl="6" w:tplc="EA1A8F40">
      <w:numFmt w:val="bullet"/>
      <w:lvlText w:val="•"/>
      <w:lvlJc w:val="left"/>
      <w:pPr>
        <w:ind w:left="5872" w:hanging="360"/>
      </w:pPr>
      <w:rPr>
        <w:rFonts w:hint="default"/>
      </w:rPr>
    </w:lvl>
    <w:lvl w:ilvl="7" w:tplc="1CA67DEA">
      <w:numFmt w:val="bullet"/>
      <w:lvlText w:val="•"/>
      <w:lvlJc w:val="left"/>
      <w:pPr>
        <w:ind w:left="6714" w:hanging="360"/>
      </w:pPr>
      <w:rPr>
        <w:rFonts w:hint="default"/>
      </w:rPr>
    </w:lvl>
    <w:lvl w:ilvl="8" w:tplc="F280B53E">
      <w:numFmt w:val="bullet"/>
      <w:lvlText w:val="•"/>
      <w:lvlJc w:val="left"/>
      <w:pPr>
        <w:ind w:left="7556" w:hanging="360"/>
      </w:pPr>
      <w:rPr>
        <w:rFonts w:hint="default"/>
      </w:rPr>
    </w:lvl>
  </w:abstractNum>
  <w:abstractNum w:abstractNumId="11" w15:restartNumberingAfterBreak="0">
    <w:nsid w:val="4B6071FF"/>
    <w:multiLevelType w:val="hybridMultilevel"/>
    <w:tmpl w:val="0CFEA8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5A6357C8"/>
    <w:multiLevelType w:val="hybridMultilevel"/>
    <w:tmpl w:val="B7FA8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C57521C"/>
    <w:multiLevelType w:val="hybridMultilevel"/>
    <w:tmpl w:val="9CD8785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4316C1D"/>
    <w:multiLevelType w:val="hybridMultilevel"/>
    <w:tmpl w:val="AA4CC97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2C421A8"/>
    <w:multiLevelType w:val="hybridMultilevel"/>
    <w:tmpl w:val="DAA808C4"/>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6" w15:restartNumberingAfterBreak="0">
    <w:nsid w:val="754A5C1A"/>
    <w:multiLevelType w:val="hybridMultilevel"/>
    <w:tmpl w:val="3B84C3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76050123"/>
    <w:multiLevelType w:val="multilevel"/>
    <w:tmpl w:val="AECC54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7EB50B4"/>
    <w:multiLevelType w:val="hybridMultilevel"/>
    <w:tmpl w:val="7B8C2B8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C410F26"/>
    <w:multiLevelType w:val="hybridMultilevel"/>
    <w:tmpl w:val="B7444450"/>
    <w:lvl w:ilvl="0" w:tplc="8FA89B84">
      <w:start w:val="1"/>
      <w:numFmt w:val="decimal"/>
      <w:lvlText w:val="%1."/>
      <w:lvlJc w:val="left"/>
      <w:pPr>
        <w:ind w:left="720" w:hanging="360"/>
      </w:pPr>
      <w:rPr>
        <w:rFonts w:ascii="Calibri" w:hAnsi="Calibri" w:hint="default"/>
        <w:b w:val="0"/>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13"/>
  </w:num>
  <w:num w:numId="3">
    <w:abstractNumId w:val="6"/>
  </w:num>
  <w:num w:numId="4">
    <w:abstractNumId w:val="0"/>
  </w:num>
  <w:num w:numId="5">
    <w:abstractNumId w:val="18"/>
  </w:num>
  <w:num w:numId="6">
    <w:abstractNumId w:val="7"/>
  </w:num>
  <w:num w:numId="7">
    <w:abstractNumId w:val="1"/>
  </w:num>
  <w:num w:numId="8">
    <w:abstractNumId w:val="5"/>
  </w:num>
  <w:num w:numId="9">
    <w:abstractNumId w:val="12"/>
  </w:num>
  <w:num w:numId="10">
    <w:abstractNumId w:val="10"/>
  </w:num>
  <w:num w:numId="11">
    <w:abstractNumId w:val="16"/>
  </w:num>
  <w:num w:numId="12">
    <w:abstractNumId w:val="15"/>
  </w:num>
  <w:num w:numId="13">
    <w:abstractNumId w:val="11"/>
  </w:num>
  <w:num w:numId="14">
    <w:abstractNumId w:val="4"/>
  </w:num>
  <w:num w:numId="15">
    <w:abstractNumId w:val="3"/>
  </w:num>
  <w:num w:numId="16">
    <w:abstractNumId w:val="2"/>
  </w:num>
  <w:num w:numId="17">
    <w:abstractNumId w:val="9"/>
  </w:num>
  <w:num w:numId="18">
    <w:abstractNumId w:val="19"/>
  </w:num>
  <w:num w:numId="19">
    <w:abstractNumId w:val="17"/>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FEC"/>
    <w:rsid w:val="00026DF9"/>
    <w:rsid w:val="0003227D"/>
    <w:rsid w:val="00035AF2"/>
    <w:rsid w:val="00040222"/>
    <w:rsid w:val="0006096C"/>
    <w:rsid w:val="00066F7D"/>
    <w:rsid w:val="0006732F"/>
    <w:rsid w:val="00081662"/>
    <w:rsid w:val="00083078"/>
    <w:rsid w:val="00095AC3"/>
    <w:rsid w:val="000A60D6"/>
    <w:rsid w:val="000C5DFD"/>
    <w:rsid w:val="000D5A38"/>
    <w:rsid w:val="000F1B25"/>
    <w:rsid w:val="000F61BD"/>
    <w:rsid w:val="001145FF"/>
    <w:rsid w:val="00121AC7"/>
    <w:rsid w:val="00123674"/>
    <w:rsid w:val="00131527"/>
    <w:rsid w:val="001373E1"/>
    <w:rsid w:val="001451BF"/>
    <w:rsid w:val="00153273"/>
    <w:rsid w:val="00155FC2"/>
    <w:rsid w:val="00157973"/>
    <w:rsid w:val="00171CED"/>
    <w:rsid w:val="00174F72"/>
    <w:rsid w:val="00177812"/>
    <w:rsid w:val="001810A3"/>
    <w:rsid w:val="001838FC"/>
    <w:rsid w:val="00194874"/>
    <w:rsid w:val="001A2BD6"/>
    <w:rsid w:val="001A43A3"/>
    <w:rsid w:val="001B4B35"/>
    <w:rsid w:val="001B6549"/>
    <w:rsid w:val="001F0635"/>
    <w:rsid w:val="00201A1D"/>
    <w:rsid w:val="00213273"/>
    <w:rsid w:val="00221669"/>
    <w:rsid w:val="00231A8B"/>
    <w:rsid w:val="00247E69"/>
    <w:rsid w:val="00253E0E"/>
    <w:rsid w:val="00277743"/>
    <w:rsid w:val="00280779"/>
    <w:rsid w:val="00283CAD"/>
    <w:rsid w:val="00291AF2"/>
    <w:rsid w:val="002A1AC8"/>
    <w:rsid w:val="002A6B10"/>
    <w:rsid w:val="00301EB0"/>
    <w:rsid w:val="00327D5F"/>
    <w:rsid w:val="00334007"/>
    <w:rsid w:val="00346F40"/>
    <w:rsid w:val="00353BE4"/>
    <w:rsid w:val="003642CE"/>
    <w:rsid w:val="00371D81"/>
    <w:rsid w:val="00371FFB"/>
    <w:rsid w:val="003724A1"/>
    <w:rsid w:val="00381F51"/>
    <w:rsid w:val="0038573A"/>
    <w:rsid w:val="00386BA2"/>
    <w:rsid w:val="00387E69"/>
    <w:rsid w:val="003A4F82"/>
    <w:rsid w:val="003B6631"/>
    <w:rsid w:val="003B7E21"/>
    <w:rsid w:val="003C1F79"/>
    <w:rsid w:val="003C24AA"/>
    <w:rsid w:val="003C476C"/>
    <w:rsid w:val="003D6B34"/>
    <w:rsid w:val="003E4DDA"/>
    <w:rsid w:val="003E5AD6"/>
    <w:rsid w:val="003F16B5"/>
    <w:rsid w:val="003F635A"/>
    <w:rsid w:val="0041570F"/>
    <w:rsid w:val="00421105"/>
    <w:rsid w:val="00425C88"/>
    <w:rsid w:val="00430D4C"/>
    <w:rsid w:val="004422F1"/>
    <w:rsid w:val="004462D7"/>
    <w:rsid w:val="0046641A"/>
    <w:rsid w:val="00474A60"/>
    <w:rsid w:val="004823C4"/>
    <w:rsid w:val="0048332A"/>
    <w:rsid w:val="004A534E"/>
    <w:rsid w:val="004A70B7"/>
    <w:rsid w:val="004B070A"/>
    <w:rsid w:val="004C0A63"/>
    <w:rsid w:val="004E0945"/>
    <w:rsid w:val="005224C1"/>
    <w:rsid w:val="00527910"/>
    <w:rsid w:val="00534F84"/>
    <w:rsid w:val="0055719A"/>
    <w:rsid w:val="005572FA"/>
    <w:rsid w:val="005A1734"/>
    <w:rsid w:val="005B1FF9"/>
    <w:rsid w:val="005B3E38"/>
    <w:rsid w:val="005D36DB"/>
    <w:rsid w:val="005F2163"/>
    <w:rsid w:val="005F5620"/>
    <w:rsid w:val="006044EA"/>
    <w:rsid w:val="006100E4"/>
    <w:rsid w:val="00635FEC"/>
    <w:rsid w:val="0065281D"/>
    <w:rsid w:val="00660085"/>
    <w:rsid w:val="00665A69"/>
    <w:rsid w:val="00682566"/>
    <w:rsid w:val="00686448"/>
    <w:rsid w:val="00694B6C"/>
    <w:rsid w:val="006A1F8C"/>
    <w:rsid w:val="006B7857"/>
    <w:rsid w:val="006C2E41"/>
    <w:rsid w:val="006C6EBE"/>
    <w:rsid w:val="006F3A4B"/>
    <w:rsid w:val="00700C5B"/>
    <w:rsid w:val="00703505"/>
    <w:rsid w:val="007048C1"/>
    <w:rsid w:val="00713453"/>
    <w:rsid w:val="0072572A"/>
    <w:rsid w:val="00731758"/>
    <w:rsid w:val="007372E9"/>
    <w:rsid w:val="00740D5B"/>
    <w:rsid w:val="007411D9"/>
    <w:rsid w:val="0074521B"/>
    <w:rsid w:val="00746E92"/>
    <w:rsid w:val="007621EE"/>
    <w:rsid w:val="00767A3E"/>
    <w:rsid w:val="00771AF0"/>
    <w:rsid w:val="007815C9"/>
    <w:rsid w:val="0078415B"/>
    <w:rsid w:val="0079057C"/>
    <w:rsid w:val="007A3593"/>
    <w:rsid w:val="007A7577"/>
    <w:rsid w:val="007C0A7B"/>
    <w:rsid w:val="007D7FE3"/>
    <w:rsid w:val="008009E4"/>
    <w:rsid w:val="00801217"/>
    <w:rsid w:val="0081428F"/>
    <w:rsid w:val="00826350"/>
    <w:rsid w:val="00842860"/>
    <w:rsid w:val="00850FBA"/>
    <w:rsid w:val="00863FE2"/>
    <w:rsid w:val="008710E4"/>
    <w:rsid w:val="0089325C"/>
    <w:rsid w:val="00893DBD"/>
    <w:rsid w:val="0089546C"/>
    <w:rsid w:val="008A3A44"/>
    <w:rsid w:val="008A471B"/>
    <w:rsid w:val="008A6A11"/>
    <w:rsid w:val="008B4059"/>
    <w:rsid w:val="008D40B9"/>
    <w:rsid w:val="008E103F"/>
    <w:rsid w:val="008E6C96"/>
    <w:rsid w:val="008F67BC"/>
    <w:rsid w:val="00901715"/>
    <w:rsid w:val="00907878"/>
    <w:rsid w:val="00910CAA"/>
    <w:rsid w:val="00936F4D"/>
    <w:rsid w:val="00941DD4"/>
    <w:rsid w:val="0098278E"/>
    <w:rsid w:val="00995A64"/>
    <w:rsid w:val="009C56B7"/>
    <w:rsid w:val="009C6DFD"/>
    <w:rsid w:val="009E0CA3"/>
    <w:rsid w:val="009E1491"/>
    <w:rsid w:val="009E7389"/>
    <w:rsid w:val="009F14F4"/>
    <w:rsid w:val="009F255C"/>
    <w:rsid w:val="00A0633B"/>
    <w:rsid w:val="00A14184"/>
    <w:rsid w:val="00A4591D"/>
    <w:rsid w:val="00A520AE"/>
    <w:rsid w:val="00A55559"/>
    <w:rsid w:val="00A9200E"/>
    <w:rsid w:val="00AD140B"/>
    <w:rsid w:val="00B16260"/>
    <w:rsid w:val="00B17309"/>
    <w:rsid w:val="00B32051"/>
    <w:rsid w:val="00B4077B"/>
    <w:rsid w:val="00B43DDC"/>
    <w:rsid w:val="00B52D52"/>
    <w:rsid w:val="00B55001"/>
    <w:rsid w:val="00B62CF4"/>
    <w:rsid w:val="00B7043A"/>
    <w:rsid w:val="00B81137"/>
    <w:rsid w:val="00B91294"/>
    <w:rsid w:val="00BA1564"/>
    <w:rsid w:val="00BA1806"/>
    <w:rsid w:val="00BD01BE"/>
    <w:rsid w:val="00BE270A"/>
    <w:rsid w:val="00BF4CE6"/>
    <w:rsid w:val="00C219AF"/>
    <w:rsid w:val="00C22E98"/>
    <w:rsid w:val="00C26723"/>
    <w:rsid w:val="00C3340F"/>
    <w:rsid w:val="00C401F1"/>
    <w:rsid w:val="00C455E6"/>
    <w:rsid w:val="00C47743"/>
    <w:rsid w:val="00C55DC2"/>
    <w:rsid w:val="00C62E46"/>
    <w:rsid w:val="00C642DB"/>
    <w:rsid w:val="00C73A36"/>
    <w:rsid w:val="00C81ACE"/>
    <w:rsid w:val="00C83338"/>
    <w:rsid w:val="00C8616D"/>
    <w:rsid w:val="00CA5B00"/>
    <w:rsid w:val="00CB37F0"/>
    <w:rsid w:val="00CC640F"/>
    <w:rsid w:val="00CF1273"/>
    <w:rsid w:val="00CF262D"/>
    <w:rsid w:val="00CF4C56"/>
    <w:rsid w:val="00D029E5"/>
    <w:rsid w:val="00D05C25"/>
    <w:rsid w:val="00D11E57"/>
    <w:rsid w:val="00D13619"/>
    <w:rsid w:val="00D22B5D"/>
    <w:rsid w:val="00D4597A"/>
    <w:rsid w:val="00D75AB7"/>
    <w:rsid w:val="00D915EE"/>
    <w:rsid w:val="00DA1457"/>
    <w:rsid w:val="00DA2609"/>
    <w:rsid w:val="00DA4E47"/>
    <w:rsid w:val="00DA685E"/>
    <w:rsid w:val="00DC1FCE"/>
    <w:rsid w:val="00DC7C1A"/>
    <w:rsid w:val="00DD3655"/>
    <w:rsid w:val="00DD4CF2"/>
    <w:rsid w:val="00DD4F7A"/>
    <w:rsid w:val="00DF25B8"/>
    <w:rsid w:val="00E04087"/>
    <w:rsid w:val="00E17320"/>
    <w:rsid w:val="00E216C4"/>
    <w:rsid w:val="00E30CA8"/>
    <w:rsid w:val="00E34299"/>
    <w:rsid w:val="00E37EAA"/>
    <w:rsid w:val="00E423A0"/>
    <w:rsid w:val="00E4733A"/>
    <w:rsid w:val="00E5439C"/>
    <w:rsid w:val="00E56696"/>
    <w:rsid w:val="00E725C2"/>
    <w:rsid w:val="00E817BB"/>
    <w:rsid w:val="00E97177"/>
    <w:rsid w:val="00EA69D3"/>
    <w:rsid w:val="00EC2D56"/>
    <w:rsid w:val="00EC4DED"/>
    <w:rsid w:val="00ED0792"/>
    <w:rsid w:val="00F2142D"/>
    <w:rsid w:val="00F27631"/>
    <w:rsid w:val="00F419D6"/>
    <w:rsid w:val="00F4309E"/>
    <w:rsid w:val="00F47DB6"/>
    <w:rsid w:val="00F50586"/>
    <w:rsid w:val="00F578C4"/>
    <w:rsid w:val="00F60C1A"/>
    <w:rsid w:val="00F81F0F"/>
    <w:rsid w:val="00F84257"/>
    <w:rsid w:val="00FD4E72"/>
    <w:rsid w:val="00FD5EC4"/>
    <w:rsid w:val="00FE1250"/>
    <w:rsid w:val="00FF1F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44617DF"/>
  <w15:chartTrackingRefBased/>
  <w15:docId w15:val="{5B6F919A-FC4D-4EE5-A74D-C1BA52C16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35FEC"/>
    <w:pPr>
      <w:spacing w:after="200" w:line="276" w:lineRule="auto"/>
    </w:pPr>
  </w:style>
  <w:style w:type="paragraph" w:styleId="Heading1">
    <w:name w:val="heading 1"/>
    <w:basedOn w:val="Normal"/>
    <w:next w:val="Normal"/>
    <w:link w:val="Heading1Char"/>
    <w:uiPriority w:val="9"/>
    <w:qFormat/>
    <w:rsid w:val="00E34299"/>
    <w:pPr>
      <w:keepNext/>
      <w:keepLines/>
      <w:spacing w:before="240" w:after="0"/>
      <w:outlineLvl w:val="0"/>
    </w:pPr>
    <w:rPr>
      <w:rFonts w:eastAsiaTheme="majorEastAsia" w:cstheme="majorBidi"/>
      <w:b/>
      <w:color w:val="000000" w:themeColor="text1"/>
      <w:sz w:val="28"/>
      <w:szCs w:val="32"/>
    </w:rPr>
  </w:style>
  <w:style w:type="paragraph" w:styleId="Heading2">
    <w:name w:val="heading 2"/>
    <w:basedOn w:val="Normal"/>
    <w:next w:val="Normal"/>
    <w:link w:val="Heading2Char"/>
    <w:uiPriority w:val="9"/>
    <w:unhideWhenUsed/>
    <w:qFormat/>
    <w:rsid w:val="00E34299"/>
    <w:pPr>
      <w:keepNext/>
      <w:keepLines/>
      <w:spacing w:before="40" w:after="0"/>
      <w:outlineLvl w:val="1"/>
    </w:pPr>
    <w:rPr>
      <w:rFonts w:eastAsiaTheme="majorEastAsia" w:cstheme="majorBidi"/>
      <w:b/>
      <w:color w:val="000000" w:themeColor="text1"/>
      <w:sz w:val="24"/>
      <w:szCs w:val="26"/>
    </w:rPr>
  </w:style>
  <w:style w:type="paragraph" w:styleId="Heading3">
    <w:name w:val="heading 3"/>
    <w:basedOn w:val="Normal"/>
    <w:next w:val="Normal"/>
    <w:link w:val="Heading3Char"/>
    <w:uiPriority w:val="9"/>
    <w:unhideWhenUsed/>
    <w:qFormat/>
    <w:rsid w:val="00E34299"/>
    <w:pPr>
      <w:keepNext/>
      <w:keepLines/>
      <w:spacing w:before="40" w:after="0"/>
      <w:outlineLvl w:val="2"/>
    </w:pPr>
    <w:rPr>
      <w:rFonts w:eastAsiaTheme="majorEastAsia" w:cstheme="majorBidi"/>
      <w:color w:val="000000" w:themeColor="text1"/>
      <w:sz w:val="24"/>
      <w:szCs w:val="24"/>
    </w:rPr>
  </w:style>
  <w:style w:type="paragraph" w:styleId="Heading4">
    <w:name w:val="heading 4"/>
    <w:basedOn w:val="Normal"/>
    <w:next w:val="Normal"/>
    <w:link w:val="Heading4Char"/>
    <w:uiPriority w:val="9"/>
    <w:unhideWhenUsed/>
    <w:qFormat/>
    <w:rsid w:val="00E34299"/>
    <w:pPr>
      <w:keepNext/>
      <w:keepLines/>
      <w:spacing w:before="40" w:after="0"/>
      <w:outlineLvl w:val="3"/>
    </w:pPr>
    <w:rPr>
      <w:rFonts w:eastAsiaTheme="majorEastAsia" w:cstheme="majorBid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84257"/>
    <w:pPr>
      <w:spacing w:after="0" w:line="240" w:lineRule="auto"/>
    </w:pPr>
    <w:rPr>
      <w:rFonts w:ascii="Arial" w:hAnsi="Arial"/>
    </w:rPr>
  </w:style>
  <w:style w:type="character" w:customStyle="1" w:styleId="Heading1Char">
    <w:name w:val="Heading 1 Char"/>
    <w:basedOn w:val="DefaultParagraphFont"/>
    <w:link w:val="Heading1"/>
    <w:uiPriority w:val="9"/>
    <w:rsid w:val="00E34299"/>
    <w:rPr>
      <w:rFonts w:ascii="Arial" w:eastAsiaTheme="majorEastAsia" w:hAnsi="Arial" w:cstheme="majorBidi"/>
      <w:b/>
      <w:color w:val="000000" w:themeColor="text1"/>
      <w:sz w:val="28"/>
      <w:szCs w:val="32"/>
    </w:rPr>
  </w:style>
  <w:style w:type="character" w:customStyle="1" w:styleId="Heading2Char">
    <w:name w:val="Heading 2 Char"/>
    <w:basedOn w:val="DefaultParagraphFont"/>
    <w:link w:val="Heading2"/>
    <w:uiPriority w:val="9"/>
    <w:rsid w:val="00E34299"/>
    <w:rPr>
      <w:rFonts w:ascii="Arial" w:eastAsiaTheme="majorEastAsia" w:hAnsi="Arial" w:cstheme="majorBidi"/>
      <w:b/>
      <w:color w:val="000000" w:themeColor="text1"/>
      <w:sz w:val="24"/>
      <w:szCs w:val="26"/>
    </w:rPr>
  </w:style>
  <w:style w:type="character" w:customStyle="1" w:styleId="Heading3Char">
    <w:name w:val="Heading 3 Char"/>
    <w:basedOn w:val="DefaultParagraphFont"/>
    <w:link w:val="Heading3"/>
    <w:uiPriority w:val="9"/>
    <w:rsid w:val="00E34299"/>
    <w:rPr>
      <w:rFonts w:ascii="Arial" w:eastAsiaTheme="majorEastAsia" w:hAnsi="Arial" w:cstheme="majorBidi"/>
      <w:color w:val="000000" w:themeColor="text1"/>
      <w:sz w:val="24"/>
      <w:szCs w:val="24"/>
    </w:rPr>
  </w:style>
  <w:style w:type="character" w:customStyle="1" w:styleId="Heading4Char">
    <w:name w:val="Heading 4 Char"/>
    <w:basedOn w:val="DefaultParagraphFont"/>
    <w:link w:val="Heading4"/>
    <w:uiPriority w:val="9"/>
    <w:rsid w:val="00E34299"/>
    <w:rPr>
      <w:rFonts w:ascii="Arial" w:eastAsiaTheme="majorEastAsia" w:hAnsi="Arial" w:cstheme="majorBidi"/>
      <w:iCs/>
      <w:color w:val="000000" w:themeColor="text1"/>
    </w:rPr>
  </w:style>
  <w:style w:type="paragraph" w:styleId="Header">
    <w:name w:val="header"/>
    <w:basedOn w:val="Normal"/>
    <w:link w:val="HeaderChar"/>
    <w:uiPriority w:val="99"/>
    <w:unhideWhenUsed/>
    <w:rsid w:val="006825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2566"/>
    <w:rPr>
      <w:rFonts w:ascii="Arial" w:hAnsi="Arial"/>
    </w:rPr>
  </w:style>
  <w:style w:type="paragraph" w:styleId="Footer">
    <w:name w:val="footer"/>
    <w:basedOn w:val="Normal"/>
    <w:link w:val="FooterChar"/>
    <w:uiPriority w:val="99"/>
    <w:unhideWhenUsed/>
    <w:rsid w:val="006825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2566"/>
    <w:rPr>
      <w:rFonts w:ascii="Arial" w:hAnsi="Arial"/>
    </w:rPr>
  </w:style>
  <w:style w:type="paragraph" w:styleId="BalloonText">
    <w:name w:val="Balloon Text"/>
    <w:basedOn w:val="Normal"/>
    <w:link w:val="BalloonTextChar"/>
    <w:uiPriority w:val="99"/>
    <w:semiHidden/>
    <w:unhideWhenUsed/>
    <w:rsid w:val="00771A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1AF0"/>
    <w:rPr>
      <w:rFonts w:ascii="Segoe UI" w:hAnsi="Segoe UI" w:cs="Segoe UI"/>
      <w:sz w:val="18"/>
      <w:szCs w:val="18"/>
    </w:rPr>
  </w:style>
  <w:style w:type="character" w:styleId="SubtleEmphasis">
    <w:name w:val="Subtle Emphasis"/>
    <w:basedOn w:val="DefaultParagraphFont"/>
    <w:uiPriority w:val="19"/>
    <w:rsid w:val="0089325C"/>
    <w:rPr>
      <w:i/>
      <w:iCs/>
      <w:color w:val="404040" w:themeColor="text1" w:themeTint="BF"/>
    </w:rPr>
  </w:style>
  <w:style w:type="paragraph" w:styleId="Subtitle">
    <w:name w:val="Subtitle"/>
    <w:basedOn w:val="Normal"/>
    <w:next w:val="Normal"/>
    <w:link w:val="SubtitleChar"/>
    <w:uiPriority w:val="11"/>
    <w:qFormat/>
    <w:rsid w:val="0089325C"/>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9325C"/>
    <w:rPr>
      <w:rFonts w:eastAsiaTheme="minorEastAsia"/>
      <w:color w:val="5A5A5A" w:themeColor="text1" w:themeTint="A5"/>
      <w:spacing w:val="15"/>
    </w:rPr>
  </w:style>
  <w:style w:type="paragraph" w:styleId="ListParagraph">
    <w:name w:val="List Paragraph"/>
    <w:basedOn w:val="Normal"/>
    <w:uiPriority w:val="34"/>
    <w:qFormat/>
    <w:rsid w:val="00635FEC"/>
    <w:pPr>
      <w:ind w:left="720"/>
      <w:contextualSpacing/>
    </w:pPr>
  </w:style>
  <w:style w:type="table" w:styleId="TableGrid">
    <w:name w:val="Table Grid"/>
    <w:basedOn w:val="TableNormal"/>
    <w:uiPriority w:val="59"/>
    <w:rsid w:val="00635F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635FE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35FEC"/>
    <w:rPr>
      <w:sz w:val="20"/>
      <w:szCs w:val="20"/>
    </w:rPr>
  </w:style>
  <w:style w:type="character" w:styleId="FootnoteReference">
    <w:name w:val="footnote reference"/>
    <w:basedOn w:val="DefaultParagraphFont"/>
    <w:uiPriority w:val="99"/>
    <w:semiHidden/>
    <w:unhideWhenUsed/>
    <w:rsid w:val="00635FEC"/>
    <w:rPr>
      <w:vertAlign w:val="superscript"/>
    </w:rPr>
  </w:style>
  <w:style w:type="character" w:styleId="Hyperlink">
    <w:name w:val="Hyperlink"/>
    <w:basedOn w:val="DefaultParagraphFont"/>
    <w:uiPriority w:val="99"/>
    <w:unhideWhenUsed/>
    <w:rsid w:val="00635FEC"/>
    <w:rPr>
      <w:color w:val="0563C1" w:themeColor="hyperlink"/>
      <w:u w:val="single"/>
    </w:rPr>
  </w:style>
  <w:style w:type="paragraph" w:styleId="BodyText">
    <w:name w:val="Body Text"/>
    <w:basedOn w:val="Normal"/>
    <w:link w:val="BodyTextChar"/>
    <w:uiPriority w:val="1"/>
    <w:qFormat/>
    <w:rsid w:val="00635FEC"/>
    <w:pPr>
      <w:widowControl w:val="0"/>
      <w:spacing w:after="0" w:line="240" w:lineRule="auto"/>
    </w:pPr>
    <w:rPr>
      <w:rFonts w:ascii="Calibri" w:eastAsia="Calibri" w:hAnsi="Calibri" w:cs="Calibri"/>
      <w:sz w:val="24"/>
      <w:szCs w:val="24"/>
      <w:lang w:val="en-US"/>
    </w:rPr>
  </w:style>
  <w:style w:type="character" w:customStyle="1" w:styleId="BodyTextChar">
    <w:name w:val="Body Text Char"/>
    <w:basedOn w:val="DefaultParagraphFont"/>
    <w:link w:val="BodyText"/>
    <w:uiPriority w:val="1"/>
    <w:rsid w:val="00635FEC"/>
    <w:rPr>
      <w:rFonts w:ascii="Calibri" w:eastAsia="Calibri" w:hAnsi="Calibri" w:cs="Calibri"/>
      <w:sz w:val="24"/>
      <w:szCs w:val="24"/>
      <w:lang w:val="en-US"/>
    </w:rPr>
  </w:style>
  <w:style w:type="character" w:styleId="UnresolvedMention">
    <w:name w:val="Unresolved Mention"/>
    <w:basedOn w:val="DefaultParagraphFont"/>
    <w:uiPriority w:val="99"/>
    <w:semiHidden/>
    <w:unhideWhenUsed/>
    <w:rsid w:val="00BF4CE6"/>
    <w:rPr>
      <w:color w:val="605E5C"/>
      <w:shd w:val="clear" w:color="auto" w:fill="E1DFDD"/>
    </w:rPr>
  </w:style>
  <w:style w:type="paragraph" w:styleId="NormalWeb">
    <w:name w:val="Normal (Web)"/>
    <w:basedOn w:val="Normal"/>
    <w:uiPriority w:val="99"/>
    <w:unhideWhenUsed/>
    <w:rsid w:val="00C22E9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C22E98"/>
    <w:rPr>
      <w:sz w:val="16"/>
      <w:szCs w:val="16"/>
    </w:rPr>
  </w:style>
  <w:style w:type="paragraph" w:styleId="CommentText">
    <w:name w:val="annotation text"/>
    <w:basedOn w:val="Normal"/>
    <w:link w:val="CommentTextChar"/>
    <w:uiPriority w:val="99"/>
    <w:semiHidden/>
    <w:unhideWhenUsed/>
    <w:rsid w:val="00C22E98"/>
    <w:pPr>
      <w:spacing w:line="240" w:lineRule="auto"/>
    </w:pPr>
    <w:rPr>
      <w:sz w:val="20"/>
      <w:szCs w:val="20"/>
    </w:rPr>
  </w:style>
  <w:style w:type="character" w:customStyle="1" w:styleId="CommentTextChar">
    <w:name w:val="Comment Text Char"/>
    <w:basedOn w:val="DefaultParagraphFont"/>
    <w:link w:val="CommentText"/>
    <w:uiPriority w:val="99"/>
    <w:semiHidden/>
    <w:rsid w:val="00C22E98"/>
    <w:rPr>
      <w:sz w:val="20"/>
      <w:szCs w:val="20"/>
    </w:rPr>
  </w:style>
  <w:style w:type="paragraph" w:styleId="CommentSubject">
    <w:name w:val="annotation subject"/>
    <w:basedOn w:val="CommentText"/>
    <w:next w:val="CommentText"/>
    <w:link w:val="CommentSubjectChar"/>
    <w:uiPriority w:val="99"/>
    <w:semiHidden/>
    <w:unhideWhenUsed/>
    <w:rsid w:val="00C22E98"/>
    <w:rPr>
      <w:b/>
      <w:bCs/>
    </w:rPr>
  </w:style>
  <w:style w:type="character" w:customStyle="1" w:styleId="CommentSubjectChar">
    <w:name w:val="Comment Subject Char"/>
    <w:basedOn w:val="CommentTextChar"/>
    <w:link w:val="CommentSubject"/>
    <w:uiPriority w:val="99"/>
    <w:semiHidden/>
    <w:rsid w:val="00C22E98"/>
    <w:rPr>
      <w:b/>
      <w:bCs/>
      <w:sz w:val="20"/>
      <w:szCs w:val="20"/>
    </w:rPr>
  </w:style>
  <w:style w:type="character" w:styleId="PlaceholderText">
    <w:name w:val="Placeholder Text"/>
    <w:basedOn w:val="DefaultParagraphFont"/>
    <w:uiPriority w:val="99"/>
    <w:semiHidden/>
    <w:rsid w:val="00D1361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5826176">
      <w:bodyDiv w:val="1"/>
      <w:marLeft w:val="0"/>
      <w:marRight w:val="0"/>
      <w:marTop w:val="0"/>
      <w:marBottom w:val="0"/>
      <w:divBdr>
        <w:top w:val="none" w:sz="0" w:space="0" w:color="auto"/>
        <w:left w:val="none" w:sz="0" w:space="0" w:color="auto"/>
        <w:bottom w:val="none" w:sz="0" w:space="0" w:color="auto"/>
        <w:right w:val="none" w:sz="0" w:space="0" w:color="auto"/>
      </w:divBdr>
    </w:div>
    <w:div w:id="1762678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organisations/department-for-business-energy-and-industrial-strategy/about/personal-information-charter"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gov.uk/government/organisations/ministry-of-housing-communities-and-local-government/about/personal-information-charter"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weareumi.co.uk/about-us/privacy-policy" TargetMode="External"/><Relationship Id="rId5" Type="http://schemas.openxmlformats.org/officeDocument/2006/relationships/numbering" Target="numbering.xml"/><Relationship Id="rId15" Type="http://schemas.openxmlformats.org/officeDocument/2006/relationships/hyperlink" Target="https://teesvalley-ca.gov.uk/wp-content/uploads/2021/02/TVCA-Privacy-Policy-Feb2021.pdf"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teesvalleybusiness@teesvalley-ca.gov.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jp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38"/>
        <w:category>
          <w:name w:val="General"/>
          <w:gallery w:val="placeholder"/>
        </w:category>
        <w:types>
          <w:type w:val="bbPlcHdr"/>
        </w:types>
        <w:behaviors>
          <w:behavior w:val="content"/>
        </w:behaviors>
        <w:guid w:val="{97B33DB2-FCDE-47AA-BAE0-B26A2F77E220}"/>
      </w:docPartPr>
      <w:docPartBody>
        <w:p w:rsidR="00663734" w:rsidRDefault="004879EC">
          <w:r w:rsidRPr="001B7C3A">
            <w:rPr>
              <w:rStyle w:val="PlaceholderText"/>
            </w:rPr>
            <w:t>Choose an item.</w:t>
          </w:r>
        </w:p>
      </w:docPartBody>
    </w:docPart>
    <w:docPart>
      <w:docPartPr>
        <w:name w:val="D7F4FAC7679D43CA8D5E68B2C1B34C59"/>
        <w:category>
          <w:name w:val="General"/>
          <w:gallery w:val="placeholder"/>
        </w:category>
        <w:types>
          <w:type w:val="bbPlcHdr"/>
        </w:types>
        <w:behaviors>
          <w:behavior w:val="content"/>
        </w:behaviors>
        <w:guid w:val="{DA08C175-4497-4970-B0A7-D758184F138A}"/>
      </w:docPartPr>
      <w:docPartBody>
        <w:p w:rsidR="004F5650" w:rsidRDefault="00663734" w:rsidP="00663734">
          <w:pPr>
            <w:pStyle w:val="D7F4FAC7679D43CA8D5E68B2C1B34C59"/>
          </w:pPr>
          <w:r w:rsidRPr="00C52AE4">
            <w:rPr>
              <w:rStyle w:val="PlaceholderText"/>
            </w:rPr>
            <w:t>Click or tap here to enter text.</w:t>
          </w:r>
        </w:p>
      </w:docPartBody>
    </w:docPart>
    <w:docPart>
      <w:docPartPr>
        <w:name w:val="366F140001784BF39E9928BF8FF1E5D9"/>
        <w:category>
          <w:name w:val="General"/>
          <w:gallery w:val="placeholder"/>
        </w:category>
        <w:types>
          <w:type w:val="bbPlcHdr"/>
        </w:types>
        <w:behaviors>
          <w:behavior w:val="content"/>
        </w:behaviors>
        <w:guid w:val="{A7F50E16-C98C-4580-B6A0-76234D184DF5}"/>
      </w:docPartPr>
      <w:docPartBody>
        <w:p w:rsidR="004F5650" w:rsidRDefault="00663734" w:rsidP="00663734">
          <w:pPr>
            <w:pStyle w:val="366F140001784BF39E9928BF8FF1E5D9"/>
          </w:pPr>
          <w:r w:rsidRPr="00C52AE4">
            <w:rPr>
              <w:rStyle w:val="PlaceholderText"/>
            </w:rPr>
            <w:t>Click or tap here to enter text.</w:t>
          </w:r>
        </w:p>
      </w:docPartBody>
    </w:docPart>
    <w:docPart>
      <w:docPartPr>
        <w:name w:val="B7349F6EB9D84D7A83D600DEF6C1C994"/>
        <w:category>
          <w:name w:val="General"/>
          <w:gallery w:val="placeholder"/>
        </w:category>
        <w:types>
          <w:type w:val="bbPlcHdr"/>
        </w:types>
        <w:behaviors>
          <w:behavior w:val="content"/>
        </w:behaviors>
        <w:guid w:val="{6F140A09-5631-49D7-BB25-3995C06C76F6}"/>
      </w:docPartPr>
      <w:docPartBody>
        <w:p w:rsidR="004F5650" w:rsidRDefault="00663734" w:rsidP="00663734">
          <w:pPr>
            <w:pStyle w:val="B7349F6EB9D84D7A83D600DEF6C1C994"/>
          </w:pPr>
          <w:r w:rsidRPr="00C52AE4">
            <w:rPr>
              <w:rStyle w:val="PlaceholderText"/>
            </w:rPr>
            <w:t>Click or tap here to enter text.</w:t>
          </w:r>
        </w:p>
      </w:docPartBody>
    </w:docPart>
    <w:docPart>
      <w:docPartPr>
        <w:name w:val="3AC5AAD0EAD14BC2A5AA22F1D95EC63C"/>
        <w:category>
          <w:name w:val="General"/>
          <w:gallery w:val="placeholder"/>
        </w:category>
        <w:types>
          <w:type w:val="bbPlcHdr"/>
        </w:types>
        <w:behaviors>
          <w:behavior w:val="content"/>
        </w:behaviors>
        <w:guid w:val="{3039DE1B-E400-4C6A-8B73-4B995AA14BEE}"/>
      </w:docPartPr>
      <w:docPartBody>
        <w:p w:rsidR="004F5650" w:rsidRDefault="00663734" w:rsidP="00663734">
          <w:pPr>
            <w:pStyle w:val="3AC5AAD0EAD14BC2A5AA22F1D95EC63C"/>
          </w:pPr>
          <w:r w:rsidRPr="00C52AE4">
            <w:rPr>
              <w:rStyle w:val="PlaceholderText"/>
            </w:rPr>
            <w:t>Click or tap here to enter text.</w:t>
          </w:r>
        </w:p>
      </w:docPartBody>
    </w:docPart>
    <w:docPart>
      <w:docPartPr>
        <w:name w:val="F80BB63AD28B4C528599EA5E6070E463"/>
        <w:category>
          <w:name w:val="General"/>
          <w:gallery w:val="placeholder"/>
        </w:category>
        <w:types>
          <w:type w:val="bbPlcHdr"/>
        </w:types>
        <w:behaviors>
          <w:behavior w:val="content"/>
        </w:behaviors>
        <w:guid w:val="{9D3D8D47-8FE8-475B-B43B-DD0DA9FEBB41}"/>
      </w:docPartPr>
      <w:docPartBody>
        <w:p w:rsidR="004F5650" w:rsidRDefault="00663734" w:rsidP="00663734">
          <w:pPr>
            <w:pStyle w:val="F80BB63AD28B4C528599EA5E6070E463"/>
          </w:pPr>
          <w:r w:rsidRPr="00C52AE4">
            <w:rPr>
              <w:rStyle w:val="PlaceholderText"/>
            </w:rPr>
            <w:t>Click or tap here to enter text.</w:t>
          </w:r>
        </w:p>
      </w:docPartBody>
    </w:docPart>
    <w:docPart>
      <w:docPartPr>
        <w:name w:val="E0AF71B153B9417DB29EDA5C879D56BE"/>
        <w:category>
          <w:name w:val="General"/>
          <w:gallery w:val="placeholder"/>
        </w:category>
        <w:types>
          <w:type w:val="bbPlcHdr"/>
        </w:types>
        <w:behaviors>
          <w:behavior w:val="content"/>
        </w:behaviors>
        <w:guid w:val="{339EAE99-0AC7-4508-944B-B4FD5F12AEC0}"/>
      </w:docPartPr>
      <w:docPartBody>
        <w:p w:rsidR="004F5650" w:rsidRDefault="00663734" w:rsidP="00663734">
          <w:pPr>
            <w:pStyle w:val="E0AF71B153B9417DB29EDA5C879D56BE"/>
          </w:pPr>
          <w:r w:rsidRPr="00C52AE4">
            <w:rPr>
              <w:rStyle w:val="PlaceholderText"/>
            </w:rPr>
            <w:t>Click or tap here to enter text.</w:t>
          </w:r>
        </w:p>
      </w:docPartBody>
    </w:docPart>
    <w:docPart>
      <w:docPartPr>
        <w:name w:val="063B72A7BE874E1094108CE40F7BB6D5"/>
        <w:category>
          <w:name w:val="General"/>
          <w:gallery w:val="placeholder"/>
        </w:category>
        <w:types>
          <w:type w:val="bbPlcHdr"/>
        </w:types>
        <w:behaviors>
          <w:behavior w:val="content"/>
        </w:behaviors>
        <w:guid w:val="{70C4B819-CCF7-4A46-A0B0-20BA394DCAFC}"/>
      </w:docPartPr>
      <w:docPartBody>
        <w:p w:rsidR="004F5650" w:rsidRDefault="00663734" w:rsidP="00663734">
          <w:pPr>
            <w:pStyle w:val="063B72A7BE874E1094108CE40F7BB6D5"/>
          </w:pPr>
          <w:r w:rsidRPr="00C52AE4">
            <w:rPr>
              <w:rStyle w:val="PlaceholderText"/>
            </w:rPr>
            <w:t>Click or tap here to enter text.</w:t>
          </w:r>
        </w:p>
      </w:docPartBody>
    </w:docPart>
    <w:docPart>
      <w:docPartPr>
        <w:name w:val="2CEE956848384C5F8CC6524CB9749BE4"/>
        <w:category>
          <w:name w:val="General"/>
          <w:gallery w:val="placeholder"/>
        </w:category>
        <w:types>
          <w:type w:val="bbPlcHdr"/>
        </w:types>
        <w:behaviors>
          <w:behavior w:val="content"/>
        </w:behaviors>
        <w:guid w:val="{8CC768C4-E60C-4E67-9754-B1B75671D6B4}"/>
      </w:docPartPr>
      <w:docPartBody>
        <w:p w:rsidR="004F5650" w:rsidRDefault="00663734" w:rsidP="00663734">
          <w:pPr>
            <w:pStyle w:val="2CEE956848384C5F8CC6524CB9749BE4"/>
          </w:pPr>
          <w:r w:rsidRPr="00C52AE4">
            <w:rPr>
              <w:rStyle w:val="PlaceholderText"/>
            </w:rPr>
            <w:t>Click or tap here to enter text.</w:t>
          </w:r>
        </w:p>
      </w:docPartBody>
    </w:docPart>
    <w:docPart>
      <w:docPartPr>
        <w:name w:val="5B95686B95464CE38E62723453A65947"/>
        <w:category>
          <w:name w:val="General"/>
          <w:gallery w:val="placeholder"/>
        </w:category>
        <w:types>
          <w:type w:val="bbPlcHdr"/>
        </w:types>
        <w:behaviors>
          <w:behavior w:val="content"/>
        </w:behaviors>
        <w:guid w:val="{4AECDA8F-5EC2-447C-A9F5-87E30DE61540}"/>
      </w:docPartPr>
      <w:docPartBody>
        <w:p w:rsidR="004F5650" w:rsidRDefault="00663734" w:rsidP="00663734">
          <w:pPr>
            <w:pStyle w:val="5B95686B95464CE38E62723453A65947"/>
          </w:pPr>
          <w:r w:rsidRPr="001B7C3A">
            <w:rPr>
              <w:rStyle w:val="PlaceholderText"/>
            </w:rPr>
            <w:t>Choose an item.</w:t>
          </w:r>
        </w:p>
      </w:docPartBody>
    </w:docPart>
    <w:docPart>
      <w:docPartPr>
        <w:name w:val="9ED3CBF1971A4FA292BBF88319F40D46"/>
        <w:category>
          <w:name w:val="General"/>
          <w:gallery w:val="placeholder"/>
        </w:category>
        <w:types>
          <w:type w:val="bbPlcHdr"/>
        </w:types>
        <w:behaviors>
          <w:behavior w:val="content"/>
        </w:behaviors>
        <w:guid w:val="{0771DC03-8C02-4EEF-BC94-7181CFB2BDC5}"/>
      </w:docPartPr>
      <w:docPartBody>
        <w:p w:rsidR="004F5650" w:rsidRDefault="00663734" w:rsidP="00663734">
          <w:pPr>
            <w:pStyle w:val="9ED3CBF1971A4FA292BBF88319F40D46"/>
          </w:pPr>
          <w:r w:rsidRPr="00C52AE4">
            <w:rPr>
              <w:rStyle w:val="PlaceholderText"/>
            </w:rPr>
            <w:t>Click or tap here to enter text.</w:t>
          </w:r>
        </w:p>
      </w:docPartBody>
    </w:docPart>
    <w:docPart>
      <w:docPartPr>
        <w:name w:val="6BD25D04AF744533B5DBB0E09FD272FE"/>
        <w:category>
          <w:name w:val="General"/>
          <w:gallery w:val="placeholder"/>
        </w:category>
        <w:types>
          <w:type w:val="bbPlcHdr"/>
        </w:types>
        <w:behaviors>
          <w:behavior w:val="content"/>
        </w:behaviors>
        <w:guid w:val="{2E7DC8F1-F58C-4CA0-A0BC-48778B0AB997}"/>
      </w:docPartPr>
      <w:docPartBody>
        <w:p w:rsidR="004F5650" w:rsidRDefault="00663734" w:rsidP="00663734">
          <w:pPr>
            <w:pStyle w:val="6BD25D04AF744533B5DBB0E09FD272FE"/>
          </w:pPr>
          <w:r w:rsidRPr="001B7C3A">
            <w:rPr>
              <w:rStyle w:val="PlaceholderText"/>
            </w:rPr>
            <w:t>Choose an item.</w:t>
          </w:r>
        </w:p>
      </w:docPartBody>
    </w:docPart>
    <w:docPart>
      <w:docPartPr>
        <w:name w:val="A53C1BCF86654218AE95BD10B16287F5"/>
        <w:category>
          <w:name w:val="General"/>
          <w:gallery w:val="placeholder"/>
        </w:category>
        <w:types>
          <w:type w:val="bbPlcHdr"/>
        </w:types>
        <w:behaviors>
          <w:behavior w:val="content"/>
        </w:behaviors>
        <w:guid w:val="{1BAA1920-E520-4EBE-AAC2-8715EB1C022D}"/>
      </w:docPartPr>
      <w:docPartBody>
        <w:p w:rsidR="004F5650" w:rsidRDefault="00663734" w:rsidP="00663734">
          <w:pPr>
            <w:pStyle w:val="A53C1BCF86654218AE95BD10B16287F5"/>
          </w:pPr>
          <w:r w:rsidRPr="00C52AE4">
            <w:rPr>
              <w:rStyle w:val="PlaceholderText"/>
            </w:rPr>
            <w:t>Click or tap here to enter text.</w:t>
          </w:r>
        </w:p>
      </w:docPartBody>
    </w:docPart>
    <w:docPart>
      <w:docPartPr>
        <w:name w:val="6F5C654FF8324A1CB0205DBD9D57370F"/>
        <w:category>
          <w:name w:val="General"/>
          <w:gallery w:val="placeholder"/>
        </w:category>
        <w:types>
          <w:type w:val="bbPlcHdr"/>
        </w:types>
        <w:behaviors>
          <w:behavior w:val="content"/>
        </w:behaviors>
        <w:guid w:val="{98704939-120F-4BB7-A6C9-02E3D58EE418}"/>
      </w:docPartPr>
      <w:docPartBody>
        <w:p w:rsidR="004F5650" w:rsidRDefault="00663734" w:rsidP="00663734">
          <w:pPr>
            <w:pStyle w:val="6F5C654FF8324A1CB0205DBD9D57370F"/>
          </w:pPr>
          <w:r w:rsidRPr="00C52AE4">
            <w:rPr>
              <w:rStyle w:val="PlaceholderText"/>
            </w:rPr>
            <w:t>Click or tap here to enter text.</w:t>
          </w:r>
        </w:p>
      </w:docPartBody>
    </w:docPart>
    <w:docPart>
      <w:docPartPr>
        <w:name w:val="928A93740A354A21AF82F8988E2C69C0"/>
        <w:category>
          <w:name w:val="General"/>
          <w:gallery w:val="placeholder"/>
        </w:category>
        <w:types>
          <w:type w:val="bbPlcHdr"/>
        </w:types>
        <w:behaviors>
          <w:behavior w:val="content"/>
        </w:behaviors>
        <w:guid w:val="{9B871230-5D0E-4E1E-806F-EF46E0B2BE98}"/>
      </w:docPartPr>
      <w:docPartBody>
        <w:p w:rsidR="004F5650" w:rsidRDefault="00663734" w:rsidP="00663734">
          <w:pPr>
            <w:pStyle w:val="928A93740A354A21AF82F8988E2C69C0"/>
          </w:pPr>
          <w:r w:rsidRPr="00C52AE4">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489A9172-F417-4B4A-A2CD-F06A9E62258B}"/>
      </w:docPartPr>
      <w:docPartBody>
        <w:p w:rsidR="0087178E" w:rsidRDefault="004F5650">
          <w:r w:rsidRPr="00AB451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79EC"/>
    <w:rsid w:val="004879EC"/>
    <w:rsid w:val="004F5650"/>
    <w:rsid w:val="00663734"/>
    <w:rsid w:val="0087178E"/>
    <w:rsid w:val="009243CC"/>
    <w:rsid w:val="00B167DB"/>
    <w:rsid w:val="00C17A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167DB"/>
    <w:rPr>
      <w:color w:val="808080"/>
    </w:rPr>
  </w:style>
  <w:style w:type="paragraph" w:customStyle="1" w:styleId="D7F4FAC7679D43CA8D5E68B2C1B34C59">
    <w:name w:val="D7F4FAC7679D43CA8D5E68B2C1B34C59"/>
    <w:rsid w:val="00663734"/>
  </w:style>
  <w:style w:type="paragraph" w:customStyle="1" w:styleId="366F140001784BF39E9928BF8FF1E5D9">
    <w:name w:val="366F140001784BF39E9928BF8FF1E5D9"/>
    <w:rsid w:val="00663734"/>
  </w:style>
  <w:style w:type="paragraph" w:customStyle="1" w:styleId="B7349F6EB9D84D7A83D600DEF6C1C994">
    <w:name w:val="B7349F6EB9D84D7A83D600DEF6C1C994"/>
    <w:rsid w:val="00663734"/>
  </w:style>
  <w:style w:type="paragraph" w:customStyle="1" w:styleId="3AC5AAD0EAD14BC2A5AA22F1D95EC63C">
    <w:name w:val="3AC5AAD0EAD14BC2A5AA22F1D95EC63C"/>
    <w:rsid w:val="00663734"/>
  </w:style>
  <w:style w:type="paragraph" w:customStyle="1" w:styleId="F80BB63AD28B4C528599EA5E6070E463">
    <w:name w:val="F80BB63AD28B4C528599EA5E6070E463"/>
    <w:rsid w:val="00663734"/>
  </w:style>
  <w:style w:type="paragraph" w:customStyle="1" w:styleId="E0AF71B153B9417DB29EDA5C879D56BE">
    <w:name w:val="E0AF71B153B9417DB29EDA5C879D56BE"/>
    <w:rsid w:val="00663734"/>
  </w:style>
  <w:style w:type="paragraph" w:customStyle="1" w:styleId="063B72A7BE874E1094108CE40F7BB6D5">
    <w:name w:val="063B72A7BE874E1094108CE40F7BB6D5"/>
    <w:rsid w:val="00663734"/>
  </w:style>
  <w:style w:type="paragraph" w:customStyle="1" w:styleId="2CEE956848384C5F8CC6524CB9749BE4">
    <w:name w:val="2CEE956848384C5F8CC6524CB9749BE4"/>
    <w:rsid w:val="00663734"/>
  </w:style>
  <w:style w:type="paragraph" w:customStyle="1" w:styleId="5B95686B95464CE38E62723453A65947">
    <w:name w:val="5B95686B95464CE38E62723453A65947"/>
    <w:rsid w:val="00663734"/>
  </w:style>
  <w:style w:type="paragraph" w:customStyle="1" w:styleId="9ED3CBF1971A4FA292BBF88319F40D46">
    <w:name w:val="9ED3CBF1971A4FA292BBF88319F40D46"/>
    <w:rsid w:val="00663734"/>
  </w:style>
  <w:style w:type="paragraph" w:customStyle="1" w:styleId="6BD25D04AF744533B5DBB0E09FD272FE">
    <w:name w:val="6BD25D04AF744533B5DBB0E09FD272FE"/>
    <w:rsid w:val="00663734"/>
  </w:style>
  <w:style w:type="paragraph" w:customStyle="1" w:styleId="A53C1BCF86654218AE95BD10B16287F5">
    <w:name w:val="A53C1BCF86654218AE95BD10B16287F5"/>
    <w:rsid w:val="00663734"/>
  </w:style>
  <w:style w:type="paragraph" w:customStyle="1" w:styleId="6F5C654FF8324A1CB0205DBD9D57370F">
    <w:name w:val="6F5C654FF8324A1CB0205DBD9D57370F"/>
    <w:rsid w:val="00663734"/>
  </w:style>
  <w:style w:type="paragraph" w:customStyle="1" w:styleId="09FC83BBA9B144E7A566DCDB6A4C95EA">
    <w:name w:val="09FC83BBA9B144E7A566DCDB6A4C95EA"/>
    <w:rsid w:val="00663734"/>
  </w:style>
  <w:style w:type="paragraph" w:customStyle="1" w:styleId="928A93740A354A21AF82F8988E2C69C0">
    <w:name w:val="928A93740A354A21AF82F8988E2C69C0"/>
    <w:rsid w:val="0066373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TVCA Colours">
      <a:dk1>
        <a:sysClr val="windowText" lastClr="000000"/>
      </a:dk1>
      <a:lt1>
        <a:srgbClr val="878786"/>
      </a:lt1>
      <a:dk2>
        <a:srgbClr val="000000"/>
      </a:dk2>
      <a:lt2>
        <a:srgbClr val="878786"/>
      </a:lt2>
      <a:accent1>
        <a:srgbClr val="7C9A2A"/>
      </a:accent1>
      <a:accent2>
        <a:srgbClr val="8C2332"/>
      </a:accent2>
      <a:accent3>
        <a:srgbClr val="0D75BC"/>
      </a:accent3>
      <a:accent4>
        <a:srgbClr val="F7A30F"/>
      </a:accent4>
      <a:accent5>
        <a:srgbClr val="008193"/>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202AB65A3742848BA2D3BE939639AE9" ma:contentTypeVersion="12" ma:contentTypeDescription="Create a new document." ma:contentTypeScope="" ma:versionID="37df91998770ad604b9224f1bc2c3c99">
  <xsd:schema xmlns:xsd="http://www.w3.org/2001/XMLSchema" xmlns:xs="http://www.w3.org/2001/XMLSchema" xmlns:p="http://schemas.microsoft.com/office/2006/metadata/properties" xmlns:ns2="3abe1d6a-7ea3-4d10-bfb5-f0872a362c53" xmlns:ns3="d6d6993b-d018-4c32-a7fd-ca8d623aaab8" targetNamespace="http://schemas.microsoft.com/office/2006/metadata/properties" ma:root="true" ma:fieldsID="f73702e95db4d502b22ebdfb067b0f91" ns2:_="" ns3:_="">
    <xsd:import namespace="3abe1d6a-7ea3-4d10-bfb5-f0872a362c53"/>
    <xsd:import namespace="d6d6993b-d018-4c32-a7fd-ca8d623aaab8"/>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be1d6a-7ea3-4d10-bfb5-f0872a362c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d6993b-d018-4c32-a7fd-ca8d623aaab8"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7EA064-8EBB-45FF-BB69-331F3541C942}">
  <ds:schemaRefs>
    <ds:schemaRef ds:uri="http://schemas.openxmlformats.org/package/2006/metadata/core-properties"/>
    <ds:schemaRef ds:uri="http://purl.org/dc/terms/"/>
    <ds:schemaRef ds:uri="http://schemas.microsoft.com/office/2006/metadata/properties"/>
    <ds:schemaRef ds:uri="http://purl.org/dc/dcmitype/"/>
    <ds:schemaRef ds:uri="http://schemas.microsoft.com/office/2006/documentManagement/types"/>
    <ds:schemaRef ds:uri="6b2b2b41-9414-4c19-a51a-c1e28c16fd97"/>
    <ds:schemaRef ds:uri="http://schemas.microsoft.com/office/infopath/2007/PartnerControls"/>
    <ds:schemaRef ds:uri="a4a442be-9a4a-40f5-98b8-6fd4b8666e59"/>
    <ds:schemaRef ds:uri="http://www.w3.org/XML/1998/namespace"/>
    <ds:schemaRef ds:uri="http://purl.org/dc/elements/1.1/"/>
  </ds:schemaRefs>
</ds:datastoreItem>
</file>

<file path=customXml/itemProps2.xml><?xml version="1.0" encoding="utf-8"?>
<ds:datastoreItem xmlns:ds="http://schemas.openxmlformats.org/officeDocument/2006/customXml" ds:itemID="{3F176566-C000-49A9-8D1E-C50774B56A3D}"/>
</file>

<file path=customXml/itemProps3.xml><?xml version="1.0" encoding="utf-8"?>
<ds:datastoreItem xmlns:ds="http://schemas.openxmlformats.org/officeDocument/2006/customXml" ds:itemID="{46DEE37C-9CD5-4822-98C2-F084495A9E2F}">
  <ds:schemaRefs>
    <ds:schemaRef ds:uri="http://schemas.microsoft.com/sharepoint/v3/contenttype/forms"/>
  </ds:schemaRefs>
</ds:datastoreItem>
</file>

<file path=customXml/itemProps4.xml><?xml version="1.0" encoding="utf-8"?>
<ds:datastoreItem xmlns:ds="http://schemas.openxmlformats.org/officeDocument/2006/customXml" ds:itemID="{DEE3C57F-32BD-448C-92A1-B736C65F6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Pages>
  <Words>905</Words>
  <Characters>5160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Xentrall Shared Services</Company>
  <LinksUpToDate>false</LinksUpToDate>
  <CharactersWithSpaces>6053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Ivison, Jenny</dc:creator>
  <cp:keywords/>
  <dc:description/>
  <cp:lastModifiedBy>Sally Cowley</cp:lastModifiedBy>
  <cp:revision>26</cp:revision>
  <cp:lastPrinted>2018-12-06T11:33:00Z</cp:lastPrinted>
  <dcterms:created xsi:type="dcterms:W3CDTF">2021-03-11T11:22:00Z</dcterms:created>
  <dcterms:modified xsi:type="dcterms:W3CDTF">2021-03-12T10:48:00Z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0959cb5-d6fa-43bd-af65-dd08ea55ea38_Enabled">
    <vt:lpwstr>True</vt:lpwstr>
  </property>
  <property fmtid="{D5CDD505-2E9C-101B-9397-08002B2CF9AE}" pid="3" name="MSIP_Label_b0959cb5-d6fa-43bd-af65-dd08ea55ea38_SiteId">
    <vt:lpwstr>c947251d-81c4-4c9b-995d-f3d3b7a048c7</vt:lpwstr>
  </property>
  <property fmtid="{D5CDD505-2E9C-101B-9397-08002B2CF9AE}" pid="4" name="MSIP_Label_b0959cb5-d6fa-43bd-af65-dd08ea55ea38_Owner">
    <vt:lpwstr>Louise.Jackson@teesvalley-ca.gov.uk</vt:lpwstr>
  </property>
  <property fmtid="{D5CDD505-2E9C-101B-9397-08002B2CF9AE}" pid="5" name="MSIP_Label_b0959cb5-d6fa-43bd-af65-dd08ea55ea38_SetDate">
    <vt:lpwstr>2020-01-29T09:35:06.5552502Z</vt:lpwstr>
  </property>
  <property fmtid="{D5CDD505-2E9C-101B-9397-08002B2CF9AE}" pid="6" name="MSIP_Label_b0959cb5-d6fa-43bd-af65-dd08ea55ea38_Name">
    <vt:lpwstr>OFFICIAL</vt:lpwstr>
  </property>
  <property fmtid="{D5CDD505-2E9C-101B-9397-08002B2CF9AE}" pid="7" name="MSIP_Label_b0959cb5-d6fa-43bd-af65-dd08ea55ea38_Application">
    <vt:lpwstr>Microsoft Azure Information Protection</vt:lpwstr>
  </property>
  <property fmtid="{D5CDD505-2E9C-101B-9397-08002B2CF9AE}" pid="8" name="MSIP_Label_b0959cb5-d6fa-43bd-af65-dd08ea55ea38_ActionId">
    <vt:lpwstr>72893274-f718-4d08-9ae2-1d9f7243b715</vt:lpwstr>
  </property>
  <property fmtid="{D5CDD505-2E9C-101B-9397-08002B2CF9AE}" pid="9" name="MSIP_Label_b0959cb5-d6fa-43bd-af65-dd08ea55ea38_Extended_MSFT_Method">
    <vt:lpwstr>Manual</vt:lpwstr>
  </property>
  <property fmtid="{D5CDD505-2E9C-101B-9397-08002B2CF9AE}" pid="10" name="Sensitivity">
    <vt:lpwstr>OFFICIAL</vt:lpwstr>
  </property>
  <property fmtid="{D5CDD505-2E9C-101B-9397-08002B2CF9AE}" pid="11" name="ContentTypeId">
    <vt:lpwstr>0x0101001202AB65A3742848BA2D3BE939639AE9</vt:lpwstr>
  </property>
  <property fmtid="{D5CDD505-2E9C-101B-9397-08002B2CF9AE}" pid="12" name="Order">
    <vt:r8>405000</vt:r8>
  </property>
</Properties>
</file>